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888" w:rsidRPr="00DC52A8" w:rsidRDefault="00CD6E5D" w:rsidP="00886888">
      <w:pPr>
        <w:rPr>
          <w:sz w:val="32"/>
          <w:szCs w:val="32"/>
        </w:rPr>
      </w:pPr>
      <w:bookmarkStart w:id="0" w:name="_GoBack"/>
      <w:r w:rsidRPr="00DC52A8">
        <w:rPr>
          <w:sz w:val="32"/>
          <w:szCs w:val="32"/>
        </w:rPr>
        <w:t xml:space="preserve">Доклад об осуществлении государственного контроля (надзора), муниципального контроля </w:t>
      </w:r>
      <w:bookmarkEnd w:id="0"/>
      <w:r w:rsidRPr="00DC52A8">
        <w:rPr>
          <w:sz w:val="32"/>
          <w:szCs w:val="32"/>
        </w:rPr>
        <w:t>за</w:t>
      </w:r>
      <w:r w:rsidR="00E14580" w:rsidRPr="00DC52A8">
        <w:rPr>
          <w:b/>
          <w:sz w:val="32"/>
          <w:szCs w:val="32"/>
        </w:rPr>
        <w:t xml:space="preserve"> </w:t>
      </w:r>
      <w:r w:rsidR="00544D1A" w:rsidRPr="00DC52A8">
        <w:rPr>
          <w:b/>
          <w:sz w:val="32"/>
          <w:szCs w:val="32"/>
        </w:rPr>
        <w:t xml:space="preserve"> </w:t>
      </w:r>
      <w:r w:rsidR="007F7679" w:rsidRPr="00DC52A8">
        <w:rPr>
          <w:b/>
          <w:sz w:val="32"/>
          <w:szCs w:val="32"/>
        </w:rPr>
        <w:t>202</w:t>
      </w:r>
      <w:r w:rsidR="00544D1A" w:rsidRPr="00DC52A8">
        <w:rPr>
          <w:b/>
          <w:sz w:val="32"/>
          <w:szCs w:val="32"/>
        </w:rPr>
        <w:t>1</w:t>
      </w:r>
      <w:r w:rsidR="006961EB" w:rsidRPr="00DC52A8">
        <w:rPr>
          <w:b/>
          <w:sz w:val="32"/>
          <w:szCs w:val="32"/>
        </w:rPr>
        <w:t xml:space="preserve"> </w:t>
      </w:r>
      <w:r w:rsidRPr="00DC52A8">
        <w:rPr>
          <w:sz w:val="32"/>
          <w:szCs w:val="32"/>
        </w:rPr>
        <w:t>год</w:t>
      </w:r>
    </w:p>
    <w:p w:rsidR="00DC52A8" w:rsidRPr="00DC52A8" w:rsidRDefault="00DC52A8" w:rsidP="00DC52A8">
      <w:pPr>
        <w:jc w:val="center"/>
        <w:rPr>
          <w:b/>
          <w:sz w:val="32"/>
          <w:szCs w:val="32"/>
        </w:rPr>
      </w:pPr>
    </w:p>
    <w:p w:rsidR="00DC52A8" w:rsidRPr="00DC52A8" w:rsidRDefault="00DC52A8" w:rsidP="00DC52A8">
      <w:pPr>
        <w:pStyle w:val="41"/>
        <w:pBdr>
          <w:top w:val="single" w:sz="4" w:space="1" w:color="auto"/>
          <w:left w:val="single" w:sz="4" w:space="4" w:color="auto"/>
          <w:bottom w:val="single" w:sz="4" w:space="1" w:color="auto"/>
          <w:right w:val="single" w:sz="4" w:space="4" w:color="auto"/>
        </w:pBdr>
        <w:shd w:val="clear" w:color="auto" w:fill="auto"/>
        <w:rPr>
          <w:rFonts w:ascii="Times New Roman" w:hAnsi="Times New Roman"/>
          <w:sz w:val="32"/>
          <w:szCs w:val="32"/>
        </w:rPr>
      </w:pPr>
      <w:r w:rsidRPr="00DC52A8">
        <w:rPr>
          <w:rStyle w:val="4Exact"/>
          <w:rFonts w:ascii="Times New Roman" w:eastAsiaTheme="majorEastAsia" w:hAnsi="Times New Roman"/>
          <w:color w:val="000000"/>
          <w:sz w:val="32"/>
          <w:szCs w:val="32"/>
        </w:rPr>
        <w:t>Раздел 1.</w:t>
      </w:r>
    </w:p>
    <w:p w:rsidR="00DC52A8" w:rsidRPr="00DC52A8" w:rsidRDefault="00DC52A8" w:rsidP="00DC52A8">
      <w:pPr>
        <w:pStyle w:val="41"/>
        <w:pBdr>
          <w:top w:val="single" w:sz="4" w:space="1" w:color="auto"/>
          <w:left w:val="single" w:sz="4" w:space="4" w:color="auto"/>
          <w:bottom w:val="single" w:sz="4" w:space="1" w:color="auto"/>
          <w:right w:val="single" w:sz="4" w:space="4" w:color="auto"/>
        </w:pBdr>
        <w:shd w:val="clear" w:color="auto" w:fill="auto"/>
        <w:rPr>
          <w:rFonts w:ascii="Times New Roman" w:hAnsi="Times New Roman"/>
          <w:sz w:val="32"/>
          <w:szCs w:val="32"/>
        </w:rPr>
      </w:pPr>
      <w:r w:rsidRPr="00DC52A8">
        <w:rPr>
          <w:rStyle w:val="4Exact"/>
          <w:rFonts w:ascii="Times New Roman" w:eastAsiaTheme="majorEastAsia" w:hAnsi="Times New Roman"/>
          <w:color w:val="000000"/>
          <w:sz w:val="32"/>
          <w:szCs w:val="32"/>
        </w:rPr>
        <w:t>Состояние нормативно-правового регулирования в</w:t>
      </w:r>
      <w:r w:rsidRPr="00DC52A8">
        <w:rPr>
          <w:rStyle w:val="4Exact"/>
          <w:rFonts w:ascii="Times New Roman" w:eastAsiaTheme="majorEastAsia" w:hAnsi="Times New Roman"/>
          <w:color w:val="000000"/>
          <w:sz w:val="32"/>
          <w:szCs w:val="32"/>
        </w:rPr>
        <w:br/>
        <w:t>соответствующей сфере деятельности</w:t>
      </w:r>
    </w:p>
    <w:p w:rsidR="00DC52A8" w:rsidRPr="00DC52A8" w:rsidRDefault="00DC52A8" w:rsidP="00DC52A8">
      <w:pPr>
        <w:pBdr>
          <w:top w:val="single" w:sz="4" w:space="1" w:color="auto"/>
          <w:left w:val="single" w:sz="4" w:space="4" w:color="auto"/>
          <w:bottom w:val="single" w:sz="4" w:space="1" w:color="auto"/>
          <w:right w:val="single" w:sz="4" w:space="4" w:color="auto"/>
        </w:pBdr>
        <w:jc w:val="center"/>
        <w:rPr>
          <w:b/>
          <w:sz w:val="32"/>
          <w:szCs w:val="32"/>
        </w:rPr>
      </w:pPr>
    </w:p>
    <w:p w:rsidR="00DC52A8" w:rsidRPr="00DC52A8" w:rsidRDefault="00DC52A8" w:rsidP="00DC52A8">
      <w:pPr>
        <w:pStyle w:val="210"/>
        <w:shd w:val="clear" w:color="auto" w:fill="auto"/>
        <w:spacing w:before="0"/>
        <w:ind w:firstLine="900"/>
        <w:rPr>
          <w:rFonts w:ascii="Times New Roman" w:hAnsi="Times New Roman"/>
          <w:sz w:val="32"/>
          <w:szCs w:val="32"/>
        </w:rPr>
      </w:pPr>
      <w:r w:rsidRPr="00DC52A8">
        <w:rPr>
          <w:rStyle w:val="21"/>
          <w:rFonts w:ascii="Times New Roman" w:eastAsiaTheme="majorEastAsia" w:hAnsi="Times New Roman"/>
          <w:color w:val="000000"/>
          <w:sz w:val="32"/>
          <w:szCs w:val="32"/>
        </w:rPr>
        <w:t>Анализ нормативных правовых актов, на основании которых осуществляется муниципальный контроль, позволяет утверждать, что основной объем регулирования как в части требований к подконтрольным субъектам, так и в части проведения контрольных процедур в равной мере распределен между федеральными и муниципальными актами.</w:t>
      </w:r>
    </w:p>
    <w:p w:rsidR="00DC52A8" w:rsidRPr="00DC52A8" w:rsidRDefault="00DC52A8" w:rsidP="00DC52A8">
      <w:pPr>
        <w:pStyle w:val="210"/>
        <w:shd w:val="clear" w:color="auto" w:fill="auto"/>
        <w:spacing w:before="0"/>
        <w:ind w:firstLine="900"/>
        <w:rPr>
          <w:rFonts w:ascii="Times New Roman" w:hAnsi="Times New Roman"/>
          <w:sz w:val="32"/>
          <w:szCs w:val="32"/>
        </w:rPr>
      </w:pPr>
      <w:proofErr w:type="gramStart"/>
      <w:r w:rsidRPr="00DC52A8">
        <w:rPr>
          <w:rStyle w:val="21"/>
          <w:rFonts w:ascii="Times New Roman" w:eastAsiaTheme="majorEastAsia" w:hAnsi="Times New Roman"/>
          <w:color w:val="000000"/>
          <w:sz w:val="32"/>
          <w:szCs w:val="32"/>
        </w:rPr>
        <w:t>В соответствии с пунктом 4 статьи 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под муниципальным контролем понимается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w:t>
      </w:r>
      <w:proofErr w:type="gramEnd"/>
      <w:r w:rsidRPr="00DC52A8">
        <w:rPr>
          <w:rStyle w:val="21"/>
          <w:rFonts w:ascii="Times New Roman" w:eastAsiaTheme="majorEastAsia" w:hAnsi="Times New Roman"/>
          <w:color w:val="000000"/>
          <w:sz w:val="32"/>
          <w:szCs w:val="32"/>
        </w:rPr>
        <w:t>,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DC52A8" w:rsidRPr="00DC52A8" w:rsidRDefault="00DC52A8" w:rsidP="00DC52A8">
      <w:pPr>
        <w:pStyle w:val="210"/>
        <w:shd w:val="clear" w:color="auto" w:fill="auto"/>
        <w:spacing w:before="0"/>
        <w:ind w:firstLine="900"/>
        <w:jc w:val="left"/>
        <w:rPr>
          <w:rFonts w:ascii="Times New Roman" w:hAnsi="Times New Roman"/>
          <w:sz w:val="32"/>
          <w:szCs w:val="32"/>
        </w:rPr>
      </w:pPr>
      <w:r w:rsidRPr="00DC52A8">
        <w:rPr>
          <w:rStyle w:val="21"/>
          <w:rFonts w:ascii="Times New Roman" w:eastAsiaTheme="majorEastAsia" w:hAnsi="Times New Roman"/>
          <w:color w:val="000000"/>
          <w:sz w:val="32"/>
          <w:szCs w:val="32"/>
        </w:rPr>
        <w:t>Нормативно-правовые и муниципальные правовые акты, устанавливающие обязательные требования к осуществлению деятельности юридических лиц, индивидуальных предпринимателей и граждан, соблюдение которых подлежит проверке в процессе осуществления муниципальных функций:</w:t>
      </w:r>
    </w:p>
    <w:p w:rsidR="00DC52A8" w:rsidRPr="00DC52A8" w:rsidRDefault="00DC52A8" w:rsidP="00DC52A8">
      <w:pPr>
        <w:rPr>
          <w:sz w:val="32"/>
          <w:szCs w:val="32"/>
        </w:rPr>
      </w:pPr>
      <w:proofErr w:type="gramStart"/>
      <w:r w:rsidRPr="00DC52A8">
        <w:rPr>
          <w:rStyle w:val="3"/>
          <w:color w:val="000000"/>
          <w:sz w:val="32"/>
          <w:szCs w:val="32"/>
        </w:rPr>
        <w:t>1.</w:t>
      </w:r>
      <w:r w:rsidRPr="00DC52A8">
        <w:rPr>
          <w:rStyle w:val="3"/>
          <w:color w:val="000000"/>
          <w:sz w:val="32"/>
          <w:szCs w:val="32"/>
          <w:u w:val="single"/>
        </w:rPr>
        <w:t xml:space="preserve">Муниципальный </w:t>
      </w:r>
      <w:r w:rsidRPr="00DC52A8">
        <w:rPr>
          <w:b/>
          <w:color w:val="000000" w:themeColor="text1"/>
          <w:sz w:val="32"/>
          <w:szCs w:val="32"/>
          <w:u w:val="single"/>
        </w:rPr>
        <w:t>жилищный контроль</w:t>
      </w:r>
      <w:r w:rsidRPr="00DC52A8">
        <w:rPr>
          <w:rStyle w:val="3"/>
          <w:color w:val="000000"/>
          <w:sz w:val="32"/>
          <w:szCs w:val="32"/>
        </w:rPr>
        <w:t xml:space="preserve"> </w:t>
      </w:r>
      <w:r w:rsidRPr="00DC52A8">
        <w:rPr>
          <w:rStyle w:val="3"/>
          <w:color w:val="000000"/>
          <w:sz w:val="32"/>
          <w:szCs w:val="32"/>
          <w:u w:val="single"/>
        </w:rPr>
        <w:t xml:space="preserve">на территории </w:t>
      </w:r>
      <w:r>
        <w:rPr>
          <w:rStyle w:val="22"/>
          <w:color w:val="000000"/>
          <w:sz w:val="32"/>
          <w:szCs w:val="32"/>
          <w:u w:val="single"/>
        </w:rPr>
        <w:t>Юровского</w:t>
      </w:r>
      <w:r w:rsidRPr="00DC52A8">
        <w:rPr>
          <w:rStyle w:val="22"/>
          <w:color w:val="000000"/>
          <w:sz w:val="32"/>
          <w:szCs w:val="32"/>
          <w:u w:val="single"/>
        </w:rPr>
        <w:t xml:space="preserve"> сельсовета </w:t>
      </w:r>
      <w:proofErr w:type="spellStart"/>
      <w:r w:rsidRPr="00DC52A8">
        <w:rPr>
          <w:rStyle w:val="22"/>
          <w:color w:val="000000"/>
          <w:sz w:val="32"/>
          <w:szCs w:val="32"/>
          <w:u w:val="single"/>
        </w:rPr>
        <w:t>Мокшанского</w:t>
      </w:r>
      <w:proofErr w:type="spellEnd"/>
      <w:r w:rsidRPr="00DC52A8">
        <w:rPr>
          <w:rStyle w:val="22"/>
          <w:color w:val="000000"/>
          <w:sz w:val="32"/>
          <w:szCs w:val="32"/>
          <w:u w:val="single"/>
        </w:rPr>
        <w:t xml:space="preserve"> района Пензенской области</w:t>
      </w:r>
      <w:r w:rsidRPr="00DC52A8">
        <w:rPr>
          <w:rStyle w:val="22"/>
          <w:color w:val="000000"/>
          <w:sz w:val="32"/>
          <w:szCs w:val="32"/>
        </w:rPr>
        <w:t xml:space="preserve"> </w:t>
      </w:r>
      <w:r w:rsidRPr="00DC52A8">
        <w:rPr>
          <w:rStyle w:val="21"/>
          <w:rFonts w:eastAsiaTheme="majorEastAsia"/>
          <w:color w:val="000000"/>
          <w:sz w:val="32"/>
          <w:szCs w:val="32"/>
        </w:rPr>
        <w:t xml:space="preserve">в соответствии </w:t>
      </w:r>
      <w:r w:rsidRPr="00DC52A8">
        <w:rPr>
          <w:color w:val="000000" w:themeColor="text1"/>
          <w:sz w:val="32"/>
          <w:szCs w:val="32"/>
        </w:rPr>
        <w:t xml:space="preserve">с Федеральными законами от 29.12.2004 № 188-ФЗ «Жилищный кодекс Российской Федерации», от 06.10.2003 № 131-ФЗ «Об общих принципах организации местного самоуправления в Российской Федерации», от 26.12.2008 № 294-ФЗ </w:t>
      </w:r>
      <w:r w:rsidRPr="00DC52A8">
        <w:rPr>
          <w:color w:val="000000" w:themeColor="text1"/>
          <w:sz w:val="32"/>
          <w:szCs w:val="32"/>
        </w:rPr>
        <w:lastRenderedPageBreak/>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DC52A8">
        <w:rPr>
          <w:rStyle w:val="21"/>
          <w:rFonts w:eastAsiaTheme="majorEastAsia"/>
          <w:color w:val="000000"/>
          <w:sz w:val="32"/>
          <w:szCs w:val="32"/>
        </w:rPr>
        <w:t>, нормативно-правовыми актами  муниципального образования: решением</w:t>
      </w:r>
      <w:proofErr w:type="gramEnd"/>
      <w:r w:rsidRPr="00DC52A8">
        <w:rPr>
          <w:sz w:val="32"/>
          <w:szCs w:val="32"/>
        </w:rPr>
        <w:t xml:space="preserve"> </w:t>
      </w:r>
      <w:r>
        <w:rPr>
          <w:rStyle w:val="21"/>
          <w:rFonts w:eastAsiaTheme="majorEastAsia"/>
          <w:color w:val="000000"/>
          <w:sz w:val="32"/>
          <w:szCs w:val="32"/>
        </w:rPr>
        <w:t>Юровского</w:t>
      </w:r>
      <w:r w:rsidRPr="00DC52A8">
        <w:rPr>
          <w:rStyle w:val="21"/>
          <w:rFonts w:eastAsiaTheme="majorEastAsia"/>
          <w:color w:val="000000"/>
          <w:sz w:val="32"/>
          <w:szCs w:val="32"/>
        </w:rPr>
        <w:t xml:space="preserve"> сельсовета  </w:t>
      </w:r>
      <w:proofErr w:type="spellStart"/>
      <w:r w:rsidRPr="00DC52A8">
        <w:rPr>
          <w:rStyle w:val="22"/>
          <w:b w:val="0"/>
          <w:color w:val="000000"/>
          <w:sz w:val="32"/>
          <w:szCs w:val="32"/>
        </w:rPr>
        <w:t>Мокшанского</w:t>
      </w:r>
      <w:proofErr w:type="spellEnd"/>
      <w:r w:rsidRPr="00DC52A8">
        <w:rPr>
          <w:rStyle w:val="22"/>
          <w:b w:val="0"/>
          <w:color w:val="000000"/>
          <w:sz w:val="32"/>
          <w:szCs w:val="32"/>
        </w:rPr>
        <w:t xml:space="preserve"> района Пензенской области</w:t>
      </w:r>
      <w:r w:rsidRPr="00DC52A8">
        <w:rPr>
          <w:rStyle w:val="21"/>
          <w:rFonts w:eastAsiaTheme="majorEastAsia"/>
          <w:color w:val="000000"/>
          <w:sz w:val="32"/>
          <w:szCs w:val="32"/>
        </w:rPr>
        <w:t xml:space="preserve"> </w:t>
      </w:r>
      <w:r w:rsidRPr="00DC52A8">
        <w:rPr>
          <w:sz w:val="32"/>
          <w:szCs w:val="32"/>
        </w:rPr>
        <w:t>от 1</w:t>
      </w:r>
      <w:r>
        <w:rPr>
          <w:sz w:val="32"/>
          <w:szCs w:val="32"/>
        </w:rPr>
        <w:t>5</w:t>
      </w:r>
      <w:r w:rsidRPr="00DC52A8">
        <w:rPr>
          <w:sz w:val="32"/>
          <w:szCs w:val="32"/>
        </w:rPr>
        <w:t>.11.2021 №</w:t>
      </w:r>
      <w:r w:rsidR="00815B30">
        <w:rPr>
          <w:sz w:val="32"/>
          <w:szCs w:val="32"/>
        </w:rPr>
        <w:t>1</w:t>
      </w:r>
      <w:r>
        <w:rPr>
          <w:sz w:val="32"/>
          <w:szCs w:val="32"/>
        </w:rPr>
        <w:t>5</w:t>
      </w:r>
      <w:r w:rsidR="00815B30">
        <w:rPr>
          <w:sz w:val="32"/>
          <w:szCs w:val="32"/>
        </w:rPr>
        <w:t>7</w:t>
      </w:r>
      <w:r w:rsidRPr="00DC52A8">
        <w:rPr>
          <w:sz w:val="32"/>
          <w:szCs w:val="32"/>
        </w:rPr>
        <w:t>-</w:t>
      </w:r>
      <w:r w:rsidR="00815B30">
        <w:rPr>
          <w:sz w:val="32"/>
          <w:szCs w:val="32"/>
        </w:rPr>
        <w:t>56</w:t>
      </w:r>
      <w:r w:rsidRPr="00DC52A8">
        <w:rPr>
          <w:sz w:val="32"/>
          <w:szCs w:val="32"/>
        </w:rPr>
        <w:t>/7</w:t>
      </w:r>
      <w:r>
        <w:rPr>
          <w:sz w:val="32"/>
          <w:szCs w:val="32"/>
        </w:rPr>
        <w:t xml:space="preserve"> </w:t>
      </w:r>
      <w:r w:rsidRPr="00DC52A8">
        <w:rPr>
          <w:rStyle w:val="21"/>
          <w:rFonts w:eastAsiaTheme="majorEastAsia"/>
          <w:color w:val="000000"/>
          <w:sz w:val="32"/>
          <w:szCs w:val="32"/>
        </w:rPr>
        <w:t xml:space="preserve"> «</w:t>
      </w:r>
      <w:r w:rsidRPr="00DC52A8">
        <w:rPr>
          <w:sz w:val="32"/>
          <w:szCs w:val="32"/>
        </w:rPr>
        <w:t xml:space="preserve">Об утверждении Положения о муниципальном жилищном контроле </w:t>
      </w:r>
      <w:r>
        <w:rPr>
          <w:sz w:val="32"/>
          <w:szCs w:val="32"/>
        </w:rPr>
        <w:t xml:space="preserve"> </w:t>
      </w:r>
      <w:r w:rsidRPr="00DC52A8">
        <w:rPr>
          <w:sz w:val="32"/>
          <w:szCs w:val="32"/>
        </w:rPr>
        <w:t xml:space="preserve">на территории </w:t>
      </w:r>
      <w:r>
        <w:rPr>
          <w:sz w:val="32"/>
          <w:szCs w:val="32"/>
        </w:rPr>
        <w:t>Юровского</w:t>
      </w:r>
      <w:r w:rsidRPr="00DC52A8">
        <w:rPr>
          <w:i/>
          <w:sz w:val="32"/>
          <w:szCs w:val="32"/>
        </w:rPr>
        <w:t xml:space="preserve"> </w:t>
      </w:r>
      <w:r w:rsidRPr="00DC52A8">
        <w:rPr>
          <w:sz w:val="32"/>
          <w:szCs w:val="32"/>
        </w:rPr>
        <w:t xml:space="preserve">сельсовета </w:t>
      </w:r>
      <w:proofErr w:type="spellStart"/>
      <w:r w:rsidRPr="00DC52A8">
        <w:rPr>
          <w:sz w:val="32"/>
          <w:szCs w:val="32"/>
        </w:rPr>
        <w:t>Мокшанского</w:t>
      </w:r>
      <w:proofErr w:type="spellEnd"/>
      <w:r w:rsidRPr="00DC52A8">
        <w:rPr>
          <w:sz w:val="32"/>
          <w:szCs w:val="32"/>
        </w:rPr>
        <w:t xml:space="preserve"> района Пензенской области</w:t>
      </w:r>
      <w:r w:rsidRPr="00DC52A8">
        <w:rPr>
          <w:rStyle w:val="21"/>
          <w:rFonts w:eastAsiaTheme="majorEastAsia"/>
          <w:color w:val="000000"/>
          <w:sz w:val="32"/>
          <w:szCs w:val="32"/>
        </w:rPr>
        <w:t xml:space="preserve">»; постановлением администрации </w:t>
      </w:r>
      <w:r>
        <w:rPr>
          <w:rStyle w:val="21"/>
          <w:rFonts w:eastAsiaTheme="majorEastAsia"/>
          <w:color w:val="000000"/>
          <w:sz w:val="32"/>
          <w:szCs w:val="32"/>
        </w:rPr>
        <w:t>Юровского</w:t>
      </w:r>
      <w:r w:rsidRPr="00DC52A8">
        <w:rPr>
          <w:rStyle w:val="21"/>
          <w:rFonts w:eastAsiaTheme="majorEastAsia"/>
          <w:color w:val="000000"/>
          <w:sz w:val="32"/>
          <w:szCs w:val="32"/>
        </w:rPr>
        <w:t xml:space="preserve"> сельсовета </w:t>
      </w:r>
      <w:proofErr w:type="spellStart"/>
      <w:r w:rsidRPr="00DC52A8">
        <w:rPr>
          <w:rStyle w:val="21"/>
          <w:rFonts w:eastAsiaTheme="majorEastAsia"/>
          <w:color w:val="000000"/>
          <w:sz w:val="32"/>
          <w:szCs w:val="32"/>
        </w:rPr>
        <w:t>Мокшанского</w:t>
      </w:r>
      <w:proofErr w:type="spellEnd"/>
      <w:r w:rsidRPr="00DC52A8">
        <w:rPr>
          <w:rStyle w:val="21"/>
          <w:rFonts w:eastAsiaTheme="majorEastAsia"/>
          <w:color w:val="000000"/>
          <w:sz w:val="32"/>
          <w:szCs w:val="32"/>
        </w:rPr>
        <w:t xml:space="preserve"> района Пензенской области от 30.12.2021 №</w:t>
      </w:r>
      <w:r>
        <w:rPr>
          <w:rStyle w:val="21"/>
          <w:rFonts w:eastAsiaTheme="majorEastAsia"/>
          <w:color w:val="000000"/>
          <w:sz w:val="32"/>
          <w:szCs w:val="32"/>
        </w:rPr>
        <w:t>353</w:t>
      </w:r>
      <w:r w:rsidRPr="00DC52A8">
        <w:rPr>
          <w:rStyle w:val="21"/>
          <w:rFonts w:eastAsiaTheme="majorEastAsia"/>
          <w:color w:val="000000"/>
          <w:sz w:val="32"/>
          <w:szCs w:val="32"/>
        </w:rPr>
        <w:t xml:space="preserve"> «</w:t>
      </w:r>
      <w:r w:rsidRPr="00DC52A8">
        <w:rPr>
          <w:bCs/>
          <w:sz w:val="32"/>
          <w:szCs w:val="32"/>
        </w:rPr>
        <w:t xml:space="preserve">Об утверждении программы профилактики рисков причинения </w:t>
      </w:r>
      <w:r w:rsidRPr="00DC52A8">
        <w:rPr>
          <w:sz w:val="32"/>
          <w:szCs w:val="32"/>
        </w:rPr>
        <w:t>вреда (ущерба) охраняемым законом ценностям при осуществлении</w:t>
      </w:r>
      <w:r w:rsidRPr="00DC52A8">
        <w:rPr>
          <w:bCs/>
          <w:sz w:val="32"/>
          <w:szCs w:val="32"/>
        </w:rPr>
        <w:t xml:space="preserve"> муниципального</w:t>
      </w:r>
      <w:r>
        <w:rPr>
          <w:bCs/>
          <w:sz w:val="32"/>
          <w:szCs w:val="32"/>
        </w:rPr>
        <w:t xml:space="preserve"> </w:t>
      </w:r>
      <w:r w:rsidRPr="00DC52A8">
        <w:rPr>
          <w:sz w:val="32"/>
          <w:szCs w:val="32"/>
        </w:rPr>
        <w:t xml:space="preserve">жилищного контроля на территории </w:t>
      </w:r>
      <w:r>
        <w:rPr>
          <w:sz w:val="32"/>
          <w:szCs w:val="32"/>
        </w:rPr>
        <w:t>Юровского</w:t>
      </w:r>
      <w:r w:rsidRPr="00DC52A8">
        <w:rPr>
          <w:sz w:val="32"/>
          <w:szCs w:val="32"/>
        </w:rPr>
        <w:t xml:space="preserve"> сельсовета</w:t>
      </w:r>
      <w:r>
        <w:rPr>
          <w:sz w:val="32"/>
          <w:szCs w:val="32"/>
        </w:rPr>
        <w:t xml:space="preserve"> </w:t>
      </w:r>
      <w:r w:rsidRPr="00DC52A8">
        <w:rPr>
          <w:sz w:val="32"/>
          <w:szCs w:val="32"/>
        </w:rPr>
        <w:t xml:space="preserve"> </w:t>
      </w:r>
      <w:proofErr w:type="spellStart"/>
      <w:r w:rsidRPr="00DC52A8">
        <w:rPr>
          <w:sz w:val="32"/>
          <w:szCs w:val="32"/>
        </w:rPr>
        <w:t>Мокшанский</w:t>
      </w:r>
      <w:proofErr w:type="spellEnd"/>
      <w:r w:rsidRPr="00DC52A8">
        <w:rPr>
          <w:sz w:val="32"/>
          <w:szCs w:val="32"/>
        </w:rPr>
        <w:t xml:space="preserve"> район Пензенской области на 2022 год».</w:t>
      </w:r>
    </w:p>
    <w:p w:rsidR="00DC52A8" w:rsidRPr="00DC52A8" w:rsidRDefault="00DC52A8" w:rsidP="00DC52A8">
      <w:pPr>
        <w:outlineLvl w:val="0"/>
        <w:rPr>
          <w:sz w:val="32"/>
          <w:szCs w:val="32"/>
        </w:rPr>
      </w:pPr>
    </w:p>
    <w:p w:rsidR="00DC52A8" w:rsidRPr="00DC52A8" w:rsidRDefault="00DC52A8" w:rsidP="00DC52A8">
      <w:pPr>
        <w:shd w:val="clear" w:color="auto" w:fill="FFFFFF"/>
        <w:textAlignment w:val="baseline"/>
        <w:rPr>
          <w:bCs/>
          <w:sz w:val="32"/>
          <w:szCs w:val="32"/>
        </w:rPr>
      </w:pPr>
      <w:proofErr w:type="gramStart"/>
      <w:r w:rsidRPr="00DC52A8">
        <w:rPr>
          <w:rStyle w:val="3"/>
          <w:color w:val="000000"/>
          <w:sz w:val="32"/>
          <w:szCs w:val="32"/>
        </w:rPr>
        <w:t>2.</w:t>
      </w:r>
      <w:r w:rsidRPr="00DC52A8">
        <w:rPr>
          <w:rStyle w:val="3"/>
          <w:color w:val="000000"/>
          <w:sz w:val="32"/>
          <w:szCs w:val="32"/>
          <w:u w:val="single"/>
        </w:rPr>
        <w:t xml:space="preserve">Муниципальный контроль </w:t>
      </w:r>
      <w:r w:rsidRPr="00DC52A8">
        <w:rPr>
          <w:b/>
          <w:bCs/>
          <w:spacing w:val="2"/>
          <w:sz w:val="32"/>
          <w:szCs w:val="32"/>
          <w:u w:val="single"/>
        </w:rPr>
        <w:t>на автомобильном транспорте, городском наземном электрическом транспорте и в дорожном хозяйстве в границах</w:t>
      </w:r>
      <w:r w:rsidRPr="00DC52A8">
        <w:rPr>
          <w:bCs/>
          <w:spacing w:val="2"/>
          <w:sz w:val="32"/>
          <w:szCs w:val="32"/>
        </w:rPr>
        <w:t xml:space="preserve">  </w:t>
      </w:r>
      <w:r>
        <w:rPr>
          <w:rStyle w:val="3"/>
          <w:color w:val="000000"/>
          <w:sz w:val="32"/>
          <w:szCs w:val="32"/>
          <w:u w:val="single"/>
        </w:rPr>
        <w:t>Юровского</w:t>
      </w:r>
      <w:r w:rsidRPr="00DC52A8">
        <w:rPr>
          <w:rStyle w:val="3"/>
          <w:color w:val="000000"/>
          <w:sz w:val="32"/>
          <w:szCs w:val="32"/>
          <w:u w:val="single"/>
        </w:rPr>
        <w:t xml:space="preserve"> сельсовета </w:t>
      </w:r>
      <w:proofErr w:type="spellStart"/>
      <w:r w:rsidRPr="00DC52A8">
        <w:rPr>
          <w:rStyle w:val="3"/>
          <w:color w:val="000000"/>
          <w:sz w:val="32"/>
          <w:szCs w:val="32"/>
          <w:u w:val="single"/>
        </w:rPr>
        <w:t>Мокшанского</w:t>
      </w:r>
      <w:proofErr w:type="spellEnd"/>
      <w:r w:rsidRPr="00DC52A8">
        <w:rPr>
          <w:rStyle w:val="3"/>
          <w:color w:val="000000"/>
          <w:sz w:val="32"/>
          <w:szCs w:val="32"/>
          <w:u w:val="single"/>
        </w:rPr>
        <w:t xml:space="preserve"> района Пензенской области</w:t>
      </w:r>
      <w:r w:rsidRPr="00DC52A8">
        <w:rPr>
          <w:rStyle w:val="3"/>
          <w:color w:val="000000"/>
          <w:sz w:val="32"/>
          <w:szCs w:val="32"/>
        </w:rPr>
        <w:t xml:space="preserve"> </w:t>
      </w:r>
      <w:r w:rsidRPr="00DC52A8">
        <w:rPr>
          <w:sz w:val="32"/>
          <w:szCs w:val="32"/>
        </w:rPr>
        <w:t>в соответствии с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w:t>
      </w:r>
      <w:proofErr w:type="gramEnd"/>
      <w:r w:rsidRPr="00DC52A8">
        <w:rPr>
          <w:sz w:val="32"/>
          <w:szCs w:val="32"/>
        </w:rPr>
        <w:t xml:space="preserve"> Российской Федерации», </w:t>
      </w:r>
      <w:r w:rsidRPr="00DC52A8">
        <w:rPr>
          <w:color w:val="000000"/>
          <w:sz w:val="32"/>
          <w:szCs w:val="32"/>
          <w:shd w:val="clear" w:color="auto" w:fill="FFFFFF"/>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DC52A8">
        <w:rPr>
          <w:rStyle w:val="21"/>
          <w:rFonts w:eastAsiaTheme="majorEastAsia"/>
          <w:color w:val="000000"/>
          <w:sz w:val="32"/>
          <w:szCs w:val="32"/>
        </w:rPr>
        <w:t xml:space="preserve"> нормативно-правовыми актами  муниципального образования: решением</w:t>
      </w:r>
      <w:r w:rsidRPr="00DC52A8">
        <w:rPr>
          <w:sz w:val="32"/>
          <w:szCs w:val="32"/>
        </w:rPr>
        <w:t xml:space="preserve"> </w:t>
      </w:r>
      <w:r>
        <w:rPr>
          <w:rStyle w:val="21"/>
          <w:rFonts w:eastAsiaTheme="majorEastAsia"/>
          <w:color w:val="000000"/>
          <w:sz w:val="32"/>
          <w:szCs w:val="32"/>
        </w:rPr>
        <w:t>Юровского</w:t>
      </w:r>
      <w:r w:rsidRPr="00DC52A8">
        <w:rPr>
          <w:rStyle w:val="21"/>
          <w:rFonts w:eastAsiaTheme="majorEastAsia"/>
          <w:b/>
          <w:color w:val="000000"/>
          <w:sz w:val="32"/>
          <w:szCs w:val="32"/>
        </w:rPr>
        <w:t xml:space="preserve"> </w:t>
      </w:r>
      <w:r w:rsidRPr="00DC52A8">
        <w:rPr>
          <w:rStyle w:val="21"/>
          <w:rFonts w:eastAsiaTheme="majorEastAsia"/>
          <w:color w:val="000000"/>
          <w:sz w:val="32"/>
          <w:szCs w:val="32"/>
        </w:rPr>
        <w:t>сельсовета</w:t>
      </w:r>
      <w:r w:rsidRPr="00DC52A8">
        <w:rPr>
          <w:rStyle w:val="21"/>
          <w:rFonts w:eastAsiaTheme="majorEastAsia"/>
          <w:b/>
          <w:color w:val="000000"/>
          <w:sz w:val="32"/>
          <w:szCs w:val="32"/>
        </w:rPr>
        <w:t xml:space="preserve">  </w:t>
      </w:r>
      <w:proofErr w:type="spellStart"/>
      <w:r w:rsidRPr="00DC52A8">
        <w:rPr>
          <w:rStyle w:val="22"/>
          <w:b w:val="0"/>
          <w:color w:val="000000"/>
          <w:sz w:val="32"/>
          <w:szCs w:val="32"/>
        </w:rPr>
        <w:t>Мокшанского</w:t>
      </w:r>
      <w:proofErr w:type="spellEnd"/>
      <w:r w:rsidRPr="00DC52A8">
        <w:rPr>
          <w:rStyle w:val="22"/>
          <w:b w:val="0"/>
          <w:color w:val="000000"/>
          <w:sz w:val="32"/>
          <w:szCs w:val="32"/>
        </w:rPr>
        <w:t xml:space="preserve"> района Пензенской области </w:t>
      </w:r>
      <w:r w:rsidRPr="00DC52A8">
        <w:rPr>
          <w:rStyle w:val="22"/>
          <w:color w:val="000000"/>
          <w:sz w:val="32"/>
          <w:szCs w:val="32"/>
        </w:rPr>
        <w:t>«</w:t>
      </w:r>
      <w:r w:rsidRPr="00DC52A8">
        <w:rPr>
          <w:bCs/>
          <w:sz w:val="32"/>
          <w:szCs w:val="32"/>
        </w:rPr>
        <w:t xml:space="preserve">Об утверждении Положения о муниципальном контроле </w:t>
      </w:r>
      <w:r w:rsidRPr="00DC52A8">
        <w:rPr>
          <w:bCs/>
          <w:spacing w:val="2"/>
          <w:sz w:val="32"/>
          <w:szCs w:val="32"/>
        </w:rPr>
        <w:t xml:space="preserve">на автомобильном транспорте, городском наземном электрическом </w:t>
      </w:r>
      <w:proofErr w:type="gramStart"/>
      <w:r w:rsidRPr="00DC52A8">
        <w:rPr>
          <w:bCs/>
          <w:spacing w:val="2"/>
          <w:sz w:val="32"/>
          <w:szCs w:val="32"/>
        </w:rPr>
        <w:t>транспорте</w:t>
      </w:r>
      <w:proofErr w:type="gramEnd"/>
      <w:r w:rsidRPr="00DC52A8">
        <w:rPr>
          <w:bCs/>
          <w:spacing w:val="2"/>
          <w:sz w:val="32"/>
          <w:szCs w:val="32"/>
        </w:rPr>
        <w:t xml:space="preserve"> и в дорожном хозяйстве в границах  </w:t>
      </w:r>
      <w:r>
        <w:rPr>
          <w:bCs/>
          <w:spacing w:val="2"/>
          <w:sz w:val="32"/>
          <w:szCs w:val="32"/>
        </w:rPr>
        <w:t>Юровского</w:t>
      </w:r>
      <w:r w:rsidRPr="00DC52A8">
        <w:rPr>
          <w:bCs/>
          <w:spacing w:val="2"/>
          <w:sz w:val="32"/>
          <w:szCs w:val="32"/>
        </w:rPr>
        <w:t xml:space="preserve"> сельсовета </w:t>
      </w:r>
      <w:proofErr w:type="spellStart"/>
      <w:r w:rsidRPr="00DC52A8">
        <w:rPr>
          <w:bCs/>
          <w:spacing w:val="2"/>
          <w:sz w:val="32"/>
          <w:szCs w:val="32"/>
        </w:rPr>
        <w:t>Мокшанского</w:t>
      </w:r>
      <w:proofErr w:type="spellEnd"/>
      <w:r w:rsidRPr="00DC52A8">
        <w:rPr>
          <w:bCs/>
          <w:spacing w:val="2"/>
          <w:sz w:val="32"/>
          <w:szCs w:val="32"/>
        </w:rPr>
        <w:t xml:space="preserve"> района Пензенской области</w:t>
      </w:r>
      <w:r w:rsidRPr="00DC52A8">
        <w:rPr>
          <w:sz w:val="32"/>
          <w:szCs w:val="32"/>
        </w:rPr>
        <w:t>»</w:t>
      </w:r>
      <w:r w:rsidRPr="00DC52A8">
        <w:rPr>
          <w:bCs/>
          <w:sz w:val="32"/>
          <w:szCs w:val="32"/>
        </w:rPr>
        <w:t xml:space="preserve"> </w:t>
      </w:r>
      <w:r w:rsidRPr="00DC52A8">
        <w:rPr>
          <w:sz w:val="32"/>
          <w:szCs w:val="32"/>
        </w:rPr>
        <w:t>от 1</w:t>
      </w:r>
      <w:r>
        <w:rPr>
          <w:sz w:val="32"/>
          <w:szCs w:val="32"/>
        </w:rPr>
        <w:t>5</w:t>
      </w:r>
      <w:r w:rsidRPr="00DC52A8">
        <w:rPr>
          <w:sz w:val="32"/>
          <w:szCs w:val="32"/>
        </w:rPr>
        <w:t>.11.2021 № 1</w:t>
      </w:r>
      <w:r>
        <w:rPr>
          <w:sz w:val="32"/>
          <w:szCs w:val="32"/>
        </w:rPr>
        <w:t>59</w:t>
      </w:r>
      <w:r w:rsidRPr="00DC52A8">
        <w:rPr>
          <w:sz w:val="32"/>
          <w:szCs w:val="32"/>
        </w:rPr>
        <w:t>-</w:t>
      </w:r>
      <w:r>
        <w:rPr>
          <w:sz w:val="32"/>
          <w:szCs w:val="32"/>
        </w:rPr>
        <w:t>56</w:t>
      </w:r>
      <w:r w:rsidRPr="00DC52A8">
        <w:rPr>
          <w:sz w:val="32"/>
          <w:szCs w:val="32"/>
        </w:rPr>
        <w:t>/7;</w:t>
      </w:r>
      <w:r>
        <w:rPr>
          <w:sz w:val="32"/>
          <w:szCs w:val="32"/>
        </w:rPr>
        <w:t xml:space="preserve"> </w:t>
      </w:r>
      <w:r w:rsidRPr="00DC52A8">
        <w:rPr>
          <w:sz w:val="32"/>
          <w:szCs w:val="32"/>
        </w:rPr>
        <w:t xml:space="preserve">постановлением администрации </w:t>
      </w:r>
      <w:r>
        <w:rPr>
          <w:rStyle w:val="21"/>
          <w:rFonts w:eastAsiaTheme="majorEastAsia"/>
          <w:color w:val="000000"/>
          <w:sz w:val="32"/>
          <w:szCs w:val="32"/>
        </w:rPr>
        <w:t>Юровского</w:t>
      </w:r>
      <w:r w:rsidRPr="00DC52A8">
        <w:rPr>
          <w:rStyle w:val="21"/>
          <w:rFonts w:eastAsiaTheme="majorEastAsia"/>
          <w:b/>
          <w:color w:val="000000"/>
          <w:sz w:val="32"/>
          <w:szCs w:val="32"/>
        </w:rPr>
        <w:t xml:space="preserve"> </w:t>
      </w:r>
      <w:r w:rsidRPr="00DC52A8">
        <w:rPr>
          <w:rStyle w:val="21"/>
          <w:rFonts w:eastAsiaTheme="majorEastAsia"/>
          <w:color w:val="000000"/>
          <w:sz w:val="32"/>
          <w:szCs w:val="32"/>
        </w:rPr>
        <w:t xml:space="preserve">сельсовета  </w:t>
      </w:r>
      <w:proofErr w:type="spellStart"/>
      <w:r w:rsidRPr="00DC52A8">
        <w:rPr>
          <w:rStyle w:val="22"/>
          <w:b w:val="0"/>
          <w:color w:val="000000"/>
          <w:sz w:val="32"/>
          <w:szCs w:val="32"/>
        </w:rPr>
        <w:t>Мокшанского</w:t>
      </w:r>
      <w:proofErr w:type="spellEnd"/>
      <w:r w:rsidRPr="00DC52A8">
        <w:rPr>
          <w:rStyle w:val="22"/>
          <w:b w:val="0"/>
          <w:color w:val="000000"/>
          <w:sz w:val="32"/>
          <w:szCs w:val="32"/>
        </w:rPr>
        <w:t xml:space="preserve"> района Пензенской области от 1</w:t>
      </w:r>
      <w:r>
        <w:rPr>
          <w:rStyle w:val="22"/>
          <w:b w:val="0"/>
          <w:color w:val="000000"/>
          <w:sz w:val="32"/>
          <w:szCs w:val="32"/>
        </w:rPr>
        <w:t>7</w:t>
      </w:r>
      <w:r w:rsidRPr="00DC52A8">
        <w:rPr>
          <w:rStyle w:val="22"/>
          <w:b w:val="0"/>
          <w:color w:val="000000"/>
          <w:sz w:val="32"/>
          <w:szCs w:val="32"/>
        </w:rPr>
        <w:t>.11.2021 №</w:t>
      </w:r>
      <w:r>
        <w:rPr>
          <w:rStyle w:val="22"/>
          <w:b w:val="0"/>
          <w:color w:val="000000"/>
          <w:sz w:val="32"/>
          <w:szCs w:val="32"/>
        </w:rPr>
        <w:t>92</w:t>
      </w:r>
      <w:r w:rsidRPr="00DC52A8">
        <w:rPr>
          <w:rStyle w:val="22"/>
          <w:color w:val="000000"/>
          <w:sz w:val="32"/>
          <w:szCs w:val="32"/>
        </w:rPr>
        <w:t xml:space="preserve"> «</w:t>
      </w:r>
      <w:r w:rsidRPr="00DC52A8">
        <w:rPr>
          <w:bCs/>
          <w:sz w:val="32"/>
          <w:szCs w:val="32"/>
        </w:rPr>
        <w:t>Об утверждении программы профилактики рисков причинения</w:t>
      </w:r>
      <w:r w:rsidRPr="00DC52A8">
        <w:rPr>
          <w:bCs/>
          <w:color w:val="FF0000"/>
          <w:sz w:val="32"/>
          <w:szCs w:val="32"/>
        </w:rPr>
        <w:t xml:space="preserve"> </w:t>
      </w:r>
      <w:r w:rsidRPr="00DC52A8">
        <w:rPr>
          <w:rFonts w:eastAsia="Calibri"/>
          <w:sz w:val="32"/>
          <w:szCs w:val="32"/>
          <w:lang w:eastAsia="en-US"/>
        </w:rPr>
        <w:t>вреда (ущерба) охраняемым законом ценностям при осуществлении</w:t>
      </w:r>
      <w:r w:rsidRPr="00DC52A8">
        <w:rPr>
          <w:bCs/>
          <w:sz w:val="32"/>
          <w:szCs w:val="32"/>
        </w:rPr>
        <w:t xml:space="preserve"> муниципального контроля </w:t>
      </w:r>
      <w:r w:rsidRPr="00DC52A8">
        <w:rPr>
          <w:bCs/>
          <w:spacing w:val="2"/>
          <w:sz w:val="32"/>
          <w:szCs w:val="32"/>
        </w:rPr>
        <w:t xml:space="preserve">на автомобильном транспорте, городском наземном электрическом транспорте и в </w:t>
      </w:r>
      <w:r w:rsidRPr="00DC52A8">
        <w:rPr>
          <w:bCs/>
          <w:spacing w:val="2"/>
          <w:sz w:val="32"/>
          <w:szCs w:val="32"/>
        </w:rPr>
        <w:lastRenderedPageBreak/>
        <w:t xml:space="preserve">дорожном хозяйстве в границах </w:t>
      </w:r>
      <w:r>
        <w:rPr>
          <w:bCs/>
          <w:spacing w:val="2"/>
          <w:sz w:val="32"/>
          <w:szCs w:val="32"/>
        </w:rPr>
        <w:t>Юровского</w:t>
      </w:r>
      <w:r w:rsidRPr="00DC52A8">
        <w:rPr>
          <w:bCs/>
          <w:spacing w:val="2"/>
          <w:sz w:val="32"/>
          <w:szCs w:val="32"/>
        </w:rPr>
        <w:t xml:space="preserve"> сельсовета </w:t>
      </w:r>
      <w:proofErr w:type="spellStart"/>
      <w:r w:rsidRPr="00DC52A8">
        <w:rPr>
          <w:bCs/>
          <w:spacing w:val="2"/>
          <w:sz w:val="32"/>
          <w:szCs w:val="32"/>
        </w:rPr>
        <w:t>Мокшанского</w:t>
      </w:r>
      <w:proofErr w:type="spellEnd"/>
      <w:r w:rsidRPr="00DC52A8">
        <w:rPr>
          <w:bCs/>
          <w:spacing w:val="2"/>
          <w:sz w:val="32"/>
          <w:szCs w:val="32"/>
        </w:rPr>
        <w:t xml:space="preserve"> района Пензенской области»</w:t>
      </w:r>
    </w:p>
    <w:p w:rsidR="00DC52A8" w:rsidRPr="00DC52A8" w:rsidRDefault="00DC52A8" w:rsidP="00DC52A8">
      <w:pPr>
        <w:outlineLvl w:val="0"/>
        <w:rPr>
          <w:sz w:val="32"/>
          <w:szCs w:val="32"/>
        </w:rPr>
      </w:pPr>
      <w:proofErr w:type="gramStart"/>
      <w:r w:rsidRPr="00DC52A8">
        <w:rPr>
          <w:b/>
          <w:bCs/>
          <w:sz w:val="32"/>
          <w:szCs w:val="32"/>
        </w:rPr>
        <w:t>3.</w:t>
      </w:r>
      <w:r w:rsidRPr="00DC52A8">
        <w:rPr>
          <w:b/>
          <w:color w:val="000000" w:themeColor="text1"/>
          <w:sz w:val="32"/>
          <w:szCs w:val="32"/>
          <w:u w:val="single"/>
        </w:rPr>
        <w:t xml:space="preserve">Муниципальный  контроль в сфере </w:t>
      </w:r>
      <w:r w:rsidRPr="00DC52A8">
        <w:rPr>
          <w:b/>
          <w:bCs/>
          <w:sz w:val="32"/>
          <w:szCs w:val="32"/>
          <w:u w:val="single"/>
        </w:rPr>
        <w:t xml:space="preserve">благоустройства территории </w:t>
      </w:r>
      <w:r>
        <w:rPr>
          <w:b/>
          <w:bCs/>
          <w:sz w:val="32"/>
          <w:szCs w:val="32"/>
          <w:u w:val="single"/>
        </w:rPr>
        <w:t>Юровского</w:t>
      </w:r>
      <w:r w:rsidRPr="00DC52A8">
        <w:rPr>
          <w:b/>
          <w:bCs/>
          <w:sz w:val="32"/>
          <w:szCs w:val="32"/>
          <w:u w:val="single"/>
        </w:rPr>
        <w:t xml:space="preserve"> сельсовета </w:t>
      </w:r>
      <w:proofErr w:type="spellStart"/>
      <w:r w:rsidRPr="00DC52A8">
        <w:rPr>
          <w:b/>
          <w:bCs/>
          <w:sz w:val="32"/>
          <w:szCs w:val="32"/>
          <w:u w:val="single"/>
        </w:rPr>
        <w:t>Мокшанского</w:t>
      </w:r>
      <w:proofErr w:type="spellEnd"/>
      <w:r w:rsidRPr="00DC52A8">
        <w:rPr>
          <w:b/>
          <w:bCs/>
          <w:sz w:val="32"/>
          <w:szCs w:val="32"/>
          <w:u w:val="single"/>
        </w:rPr>
        <w:t xml:space="preserve"> района Пензенской области</w:t>
      </w:r>
      <w:r w:rsidRPr="00DC52A8">
        <w:rPr>
          <w:color w:val="000000" w:themeColor="text1"/>
          <w:sz w:val="32"/>
          <w:szCs w:val="32"/>
        </w:rPr>
        <w:t xml:space="preserve"> в соответствии </w:t>
      </w:r>
      <w:r w:rsidRPr="00DC52A8">
        <w:rPr>
          <w:sz w:val="32"/>
          <w:szCs w:val="32"/>
        </w:rPr>
        <w:t xml:space="preserve">с Федеральным </w:t>
      </w:r>
      <w:hyperlink r:id="rId8" w:history="1">
        <w:r w:rsidRPr="00DC52A8">
          <w:rPr>
            <w:sz w:val="32"/>
            <w:szCs w:val="32"/>
          </w:rPr>
          <w:t>законом</w:t>
        </w:r>
      </w:hyperlink>
      <w:r w:rsidRPr="00DC52A8">
        <w:rPr>
          <w:sz w:val="32"/>
          <w:szCs w:val="32"/>
        </w:rPr>
        <w:t xml:space="preserve"> от 06.10.2003 N 131-ФЗ "Об общих принципах организации местного самоуправления в Российской Федерации", Федеральным </w:t>
      </w:r>
      <w:hyperlink r:id="rId9" w:history="1">
        <w:r w:rsidRPr="00DC52A8">
          <w:rPr>
            <w:sz w:val="32"/>
            <w:szCs w:val="32"/>
          </w:rPr>
          <w:t>законом</w:t>
        </w:r>
      </w:hyperlink>
      <w:r w:rsidRPr="00DC52A8">
        <w:rPr>
          <w:sz w:val="32"/>
          <w:szCs w:val="32"/>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DC52A8">
        <w:rPr>
          <w:rStyle w:val="21"/>
          <w:rFonts w:eastAsiaTheme="majorEastAsia"/>
          <w:color w:val="000000"/>
          <w:sz w:val="32"/>
          <w:szCs w:val="32"/>
        </w:rPr>
        <w:t xml:space="preserve"> нормативно-правовыми актами  муниципального образования: решением</w:t>
      </w:r>
      <w:r w:rsidRPr="00DC52A8">
        <w:rPr>
          <w:sz w:val="32"/>
          <w:szCs w:val="32"/>
        </w:rPr>
        <w:t xml:space="preserve"> </w:t>
      </w:r>
      <w:r>
        <w:rPr>
          <w:rStyle w:val="21"/>
          <w:rFonts w:eastAsiaTheme="majorEastAsia"/>
          <w:color w:val="000000"/>
          <w:sz w:val="32"/>
          <w:szCs w:val="32"/>
        </w:rPr>
        <w:t>Юровского</w:t>
      </w:r>
      <w:r w:rsidRPr="00DC52A8">
        <w:rPr>
          <w:rStyle w:val="21"/>
          <w:rFonts w:eastAsiaTheme="majorEastAsia"/>
          <w:color w:val="000000"/>
          <w:sz w:val="32"/>
          <w:szCs w:val="32"/>
        </w:rPr>
        <w:t xml:space="preserve"> сельсовета</w:t>
      </w:r>
      <w:proofErr w:type="gramEnd"/>
      <w:r w:rsidRPr="00DC52A8">
        <w:rPr>
          <w:rStyle w:val="21"/>
          <w:rFonts w:eastAsiaTheme="majorEastAsia"/>
          <w:color w:val="000000"/>
          <w:sz w:val="32"/>
          <w:szCs w:val="32"/>
        </w:rPr>
        <w:t xml:space="preserve">  </w:t>
      </w:r>
      <w:proofErr w:type="spellStart"/>
      <w:proofErr w:type="gramStart"/>
      <w:r w:rsidRPr="00DC52A8">
        <w:rPr>
          <w:rStyle w:val="22"/>
          <w:b w:val="0"/>
          <w:color w:val="000000"/>
          <w:sz w:val="32"/>
          <w:szCs w:val="32"/>
        </w:rPr>
        <w:t>Мокшанского</w:t>
      </w:r>
      <w:proofErr w:type="spellEnd"/>
      <w:r w:rsidRPr="00DC52A8">
        <w:rPr>
          <w:rStyle w:val="22"/>
          <w:b w:val="0"/>
          <w:color w:val="000000"/>
          <w:sz w:val="32"/>
          <w:szCs w:val="32"/>
        </w:rPr>
        <w:t xml:space="preserve"> района Пензенской области </w:t>
      </w:r>
      <w:r w:rsidRPr="00DC52A8">
        <w:rPr>
          <w:rStyle w:val="22"/>
          <w:color w:val="000000"/>
          <w:sz w:val="32"/>
          <w:szCs w:val="32"/>
        </w:rPr>
        <w:t>«</w:t>
      </w:r>
      <w:r w:rsidRPr="00DC52A8">
        <w:rPr>
          <w:sz w:val="32"/>
          <w:szCs w:val="32"/>
        </w:rPr>
        <w:t xml:space="preserve">Об утверждении Положения о муниципальном контроле в сфере благоустройства в  </w:t>
      </w:r>
      <w:r>
        <w:rPr>
          <w:sz w:val="32"/>
          <w:szCs w:val="32"/>
        </w:rPr>
        <w:t>Юровском</w:t>
      </w:r>
      <w:r w:rsidRPr="00DC52A8">
        <w:rPr>
          <w:sz w:val="32"/>
          <w:szCs w:val="32"/>
        </w:rPr>
        <w:t xml:space="preserve"> сельсовете </w:t>
      </w:r>
      <w:proofErr w:type="spellStart"/>
      <w:r w:rsidRPr="00DC52A8">
        <w:rPr>
          <w:sz w:val="32"/>
          <w:szCs w:val="32"/>
        </w:rPr>
        <w:t>Мокшанского</w:t>
      </w:r>
      <w:proofErr w:type="spellEnd"/>
      <w:r w:rsidRPr="00DC52A8">
        <w:rPr>
          <w:sz w:val="32"/>
          <w:szCs w:val="32"/>
        </w:rPr>
        <w:t xml:space="preserve"> района Пензенской области» </w:t>
      </w:r>
      <w:r w:rsidRPr="00DC52A8">
        <w:rPr>
          <w:sz w:val="32"/>
          <w:szCs w:val="32"/>
          <w:lang w:eastAsia="zh-CN"/>
        </w:rPr>
        <w:t>от 1</w:t>
      </w:r>
      <w:r>
        <w:rPr>
          <w:sz w:val="32"/>
          <w:szCs w:val="32"/>
          <w:lang w:eastAsia="zh-CN"/>
        </w:rPr>
        <w:t>5</w:t>
      </w:r>
      <w:r w:rsidRPr="00DC52A8">
        <w:rPr>
          <w:sz w:val="32"/>
          <w:szCs w:val="32"/>
          <w:lang w:eastAsia="zh-CN"/>
        </w:rPr>
        <w:t>.11.2021 №</w:t>
      </w:r>
      <w:r>
        <w:rPr>
          <w:sz w:val="32"/>
          <w:szCs w:val="32"/>
          <w:lang w:eastAsia="zh-CN"/>
        </w:rPr>
        <w:t>158</w:t>
      </w:r>
      <w:r w:rsidRPr="00DC52A8">
        <w:rPr>
          <w:sz w:val="32"/>
          <w:szCs w:val="32"/>
          <w:lang w:eastAsia="zh-CN"/>
        </w:rPr>
        <w:t>-</w:t>
      </w:r>
      <w:r>
        <w:rPr>
          <w:sz w:val="32"/>
          <w:szCs w:val="32"/>
          <w:lang w:eastAsia="zh-CN"/>
        </w:rPr>
        <w:t>56</w:t>
      </w:r>
      <w:r w:rsidRPr="00DC52A8">
        <w:rPr>
          <w:sz w:val="32"/>
          <w:szCs w:val="32"/>
          <w:lang w:eastAsia="zh-CN"/>
        </w:rPr>
        <w:t>/7</w:t>
      </w:r>
      <w:r w:rsidRPr="00DC52A8">
        <w:rPr>
          <w:sz w:val="32"/>
          <w:szCs w:val="32"/>
        </w:rPr>
        <w:t xml:space="preserve">, </w:t>
      </w:r>
      <w:r>
        <w:rPr>
          <w:sz w:val="32"/>
          <w:szCs w:val="32"/>
        </w:rPr>
        <w:t xml:space="preserve">постановлением </w:t>
      </w:r>
      <w:r w:rsidRPr="00DC52A8">
        <w:rPr>
          <w:rStyle w:val="21"/>
          <w:rFonts w:eastAsiaTheme="majorEastAsia"/>
          <w:color w:val="000000"/>
          <w:sz w:val="32"/>
          <w:szCs w:val="32"/>
        </w:rPr>
        <w:t xml:space="preserve">администрации </w:t>
      </w:r>
      <w:r>
        <w:rPr>
          <w:rStyle w:val="21"/>
          <w:rFonts w:eastAsiaTheme="majorEastAsia"/>
          <w:color w:val="000000"/>
          <w:sz w:val="32"/>
          <w:szCs w:val="32"/>
        </w:rPr>
        <w:t>Юровского</w:t>
      </w:r>
      <w:r w:rsidRPr="00DC52A8">
        <w:rPr>
          <w:rStyle w:val="21"/>
          <w:rFonts w:eastAsiaTheme="majorEastAsia"/>
          <w:color w:val="000000"/>
          <w:sz w:val="32"/>
          <w:szCs w:val="32"/>
        </w:rPr>
        <w:t xml:space="preserve"> сельсовета </w:t>
      </w:r>
      <w:proofErr w:type="spellStart"/>
      <w:r w:rsidRPr="00DC52A8">
        <w:rPr>
          <w:rStyle w:val="21"/>
          <w:rFonts w:eastAsiaTheme="majorEastAsia"/>
          <w:color w:val="000000"/>
          <w:sz w:val="32"/>
          <w:szCs w:val="32"/>
        </w:rPr>
        <w:t>Мокшанского</w:t>
      </w:r>
      <w:proofErr w:type="spellEnd"/>
      <w:r w:rsidRPr="00DC52A8">
        <w:rPr>
          <w:rStyle w:val="21"/>
          <w:rFonts w:eastAsiaTheme="majorEastAsia"/>
          <w:color w:val="000000"/>
          <w:sz w:val="32"/>
          <w:szCs w:val="32"/>
        </w:rPr>
        <w:t xml:space="preserve"> района Пензенской области от 30.12.2021 №</w:t>
      </w:r>
      <w:r>
        <w:rPr>
          <w:rStyle w:val="21"/>
          <w:rFonts w:eastAsiaTheme="majorEastAsia"/>
          <w:color w:val="000000"/>
          <w:sz w:val="32"/>
          <w:szCs w:val="32"/>
        </w:rPr>
        <w:t>354</w:t>
      </w:r>
      <w:r w:rsidRPr="00DC52A8">
        <w:rPr>
          <w:rStyle w:val="21"/>
          <w:rFonts w:eastAsiaTheme="majorEastAsia"/>
          <w:color w:val="000000"/>
          <w:sz w:val="32"/>
          <w:szCs w:val="32"/>
        </w:rPr>
        <w:t xml:space="preserve"> «</w:t>
      </w:r>
      <w:r w:rsidRPr="00DC52A8">
        <w:rPr>
          <w:sz w:val="32"/>
          <w:szCs w:val="32"/>
        </w:rPr>
        <w:t xml:space="preserve">Об утверждении программы профилактики рисков причинения вреда (ущерба) охраняемым законом ценностям на 2022 год в области </w:t>
      </w:r>
      <w:r w:rsidRPr="00DC52A8">
        <w:rPr>
          <w:rFonts w:eastAsia="Calibri"/>
          <w:color w:val="000000"/>
          <w:sz w:val="32"/>
          <w:szCs w:val="32"/>
        </w:rPr>
        <w:t xml:space="preserve">муниципального </w:t>
      </w:r>
      <w:r w:rsidRPr="00DC52A8">
        <w:rPr>
          <w:sz w:val="32"/>
          <w:szCs w:val="32"/>
        </w:rPr>
        <w:t xml:space="preserve">контроля в сфере благоустройства на территории </w:t>
      </w:r>
      <w:r>
        <w:rPr>
          <w:sz w:val="32"/>
          <w:szCs w:val="32"/>
        </w:rPr>
        <w:t>Юровского</w:t>
      </w:r>
      <w:r w:rsidRPr="00DC52A8">
        <w:rPr>
          <w:sz w:val="32"/>
          <w:szCs w:val="32"/>
        </w:rPr>
        <w:t xml:space="preserve"> сельсовета</w:t>
      </w:r>
      <w:proofErr w:type="gramEnd"/>
      <w:r>
        <w:rPr>
          <w:sz w:val="32"/>
          <w:szCs w:val="32"/>
        </w:rPr>
        <w:t xml:space="preserve"> </w:t>
      </w:r>
      <w:proofErr w:type="spellStart"/>
      <w:r w:rsidRPr="00DC52A8">
        <w:rPr>
          <w:sz w:val="32"/>
          <w:szCs w:val="32"/>
        </w:rPr>
        <w:t>Мокшанский</w:t>
      </w:r>
      <w:proofErr w:type="spellEnd"/>
      <w:r w:rsidRPr="00DC52A8">
        <w:rPr>
          <w:sz w:val="32"/>
          <w:szCs w:val="32"/>
        </w:rPr>
        <w:t xml:space="preserve"> район Пензенской области».</w:t>
      </w:r>
    </w:p>
    <w:p w:rsidR="00DC52A8" w:rsidRPr="00DC52A8" w:rsidRDefault="00DC52A8" w:rsidP="00DC52A8">
      <w:pPr>
        <w:pStyle w:val="210"/>
        <w:shd w:val="clear" w:color="auto" w:fill="auto"/>
        <w:spacing w:before="0"/>
        <w:ind w:firstLine="900"/>
        <w:rPr>
          <w:rFonts w:ascii="Times New Roman" w:hAnsi="Times New Roman"/>
          <w:sz w:val="32"/>
          <w:szCs w:val="32"/>
        </w:rPr>
      </w:pPr>
      <w:r w:rsidRPr="00DC52A8">
        <w:rPr>
          <w:rStyle w:val="21"/>
          <w:rFonts w:ascii="Times New Roman" w:eastAsiaTheme="majorEastAsia" w:hAnsi="Times New Roman"/>
          <w:color w:val="000000"/>
          <w:sz w:val="32"/>
          <w:szCs w:val="32"/>
        </w:rPr>
        <w:t xml:space="preserve">Таким образом, действующая нормативная база для проведения муниципального контроля содержит достаточный инструментарий, позволяющий организовать соответствующую контрольную работу на местах, направленную на решение обозначенной задачи. Вышеуказанные нормативные правовые акты (НПА) достаточны, полны, объективны, доступны для использования. Элементы </w:t>
      </w:r>
      <w:proofErr w:type="spellStart"/>
      <w:r w:rsidRPr="00DC52A8">
        <w:rPr>
          <w:rStyle w:val="21"/>
          <w:rFonts w:ascii="Times New Roman" w:eastAsiaTheme="majorEastAsia" w:hAnsi="Times New Roman"/>
          <w:color w:val="000000"/>
          <w:sz w:val="32"/>
          <w:szCs w:val="32"/>
        </w:rPr>
        <w:t>коррупциогенности</w:t>
      </w:r>
      <w:proofErr w:type="spellEnd"/>
      <w:r w:rsidRPr="00DC52A8">
        <w:rPr>
          <w:rStyle w:val="21"/>
          <w:rFonts w:ascii="Times New Roman" w:eastAsiaTheme="majorEastAsia" w:hAnsi="Times New Roman"/>
          <w:color w:val="000000"/>
          <w:sz w:val="32"/>
          <w:szCs w:val="32"/>
        </w:rPr>
        <w:t xml:space="preserve"> в НПА, отсутствуют.</w:t>
      </w:r>
    </w:p>
    <w:p w:rsidR="00DC52A8" w:rsidRPr="00DC52A8" w:rsidRDefault="00DC52A8" w:rsidP="00DC52A8">
      <w:pPr>
        <w:pStyle w:val="210"/>
        <w:shd w:val="clear" w:color="auto" w:fill="auto"/>
        <w:spacing w:before="0" w:after="513"/>
        <w:ind w:firstLine="900"/>
        <w:rPr>
          <w:rFonts w:ascii="Times New Roman" w:hAnsi="Times New Roman"/>
          <w:sz w:val="32"/>
          <w:szCs w:val="32"/>
        </w:rPr>
      </w:pPr>
      <w:r w:rsidRPr="00DC52A8">
        <w:rPr>
          <w:rStyle w:val="21"/>
          <w:rFonts w:ascii="Times New Roman" w:eastAsiaTheme="majorEastAsia" w:hAnsi="Times New Roman"/>
          <w:color w:val="000000"/>
          <w:sz w:val="32"/>
          <w:szCs w:val="32"/>
        </w:rPr>
        <w:t xml:space="preserve">Муниципальные правовые акты, регламентирующие осуществление муниципального контроля на территории муниципального образования </w:t>
      </w:r>
      <w:r>
        <w:rPr>
          <w:rStyle w:val="21"/>
          <w:rFonts w:ascii="Times New Roman" w:eastAsiaTheme="majorEastAsia" w:hAnsi="Times New Roman"/>
          <w:color w:val="000000"/>
          <w:sz w:val="32"/>
          <w:szCs w:val="32"/>
        </w:rPr>
        <w:t>Юровский</w:t>
      </w:r>
      <w:r w:rsidRPr="00DC52A8">
        <w:rPr>
          <w:rStyle w:val="21"/>
          <w:rFonts w:ascii="Times New Roman" w:eastAsiaTheme="majorEastAsia" w:hAnsi="Times New Roman"/>
          <w:color w:val="000000"/>
          <w:sz w:val="32"/>
          <w:szCs w:val="32"/>
        </w:rPr>
        <w:t xml:space="preserve"> сельсовет </w:t>
      </w:r>
      <w:proofErr w:type="spellStart"/>
      <w:r w:rsidRPr="00DC52A8">
        <w:rPr>
          <w:rStyle w:val="21"/>
          <w:rFonts w:ascii="Times New Roman" w:eastAsiaTheme="majorEastAsia" w:hAnsi="Times New Roman"/>
          <w:color w:val="000000"/>
          <w:sz w:val="32"/>
          <w:szCs w:val="32"/>
        </w:rPr>
        <w:t>Мокшанского</w:t>
      </w:r>
      <w:proofErr w:type="spellEnd"/>
      <w:r w:rsidRPr="00DC52A8">
        <w:rPr>
          <w:rStyle w:val="21"/>
          <w:rFonts w:ascii="Times New Roman" w:eastAsiaTheme="majorEastAsia" w:hAnsi="Times New Roman"/>
          <w:color w:val="000000"/>
          <w:sz w:val="32"/>
          <w:szCs w:val="32"/>
        </w:rPr>
        <w:t xml:space="preserve"> района Пензенской области, прошли экспертизу в Прокуратуре </w:t>
      </w:r>
      <w:proofErr w:type="spellStart"/>
      <w:r w:rsidRPr="00DC52A8">
        <w:rPr>
          <w:rStyle w:val="21"/>
          <w:rFonts w:ascii="Times New Roman" w:eastAsiaTheme="majorEastAsia" w:hAnsi="Times New Roman"/>
          <w:color w:val="000000"/>
          <w:sz w:val="32"/>
          <w:szCs w:val="32"/>
        </w:rPr>
        <w:t>Мокшанского</w:t>
      </w:r>
      <w:proofErr w:type="spellEnd"/>
      <w:r w:rsidRPr="00DC52A8">
        <w:rPr>
          <w:rStyle w:val="21"/>
          <w:rFonts w:ascii="Times New Roman" w:eastAsiaTheme="majorEastAsia" w:hAnsi="Times New Roman"/>
          <w:color w:val="000000"/>
          <w:sz w:val="32"/>
          <w:szCs w:val="32"/>
        </w:rPr>
        <w:t xml:space="preserve"> района и размещены в сети Интернет по адресу: </w:t>
      </w:r>
      <w:hyperlink r:id="rId10" w:history="1">
        <w:r w:rsidRPr="00DC52A8">
          <w:rPr>
            <w:rStyle w:val="af3"/>
            <w:rFonts w:ascii="Times New Roman" w:hAnsi="Times New Roman"/>
            <w:color w:val="auto"/>
            <w:sz w:val="32"/>
            <w:szCs w:val="32"/>
            <w:u w:val="none"/>
            <w:shd w:val="clear" w:color="auto" w:fill="FFFFFF"/>
          </w:rPr>
          <w:t>http://</w:t>
        </w:r>
        <w:proofErr w:type="spellStart"/>
        <w:r w:rsidRPr="00DC52A8">
          <w:rPr>
            <w:rStyle w:val="af3"/>
            <w:rFonts w:ascii="Times New Roman" w:hAnsi="Times New Roman"/>
            <w:color w:val="auto"/>
            <w:sz w:val="32"/>
            <w:szCs w:val="32"/>
            <w:u w:val="none"/>
            <w:shd w:val="clear" w:color="auto" w:fill="FFFFFF"/>
            <w:lang w:val="en-US"/>
          </w:rPr>
          <w:t>urovka</w:t>
        </w:r>
        <w:proofErr w:type="spellEnd"/>
        <w:r w:rsidRPr="00DC52A8">
          <w:rPr>
            <w:rStyle w:val="af3"/>
            <w:rFonts w:ascii="Times New Roman" w:hAnsi="Times New Roman"/>
            <w:color w:val="auto"/>
            <w:sz w:val="32"/>
            <w:szCs w:val="32"/>
            <w:u w:val="none"/>
            <w:shd w:val="clear" w:color="auto" w:fill="FFFFFF"/>
          </w:rPr>
          <w:t>.mokshan.pnzreg.ru/</w:t>
        </w:r>
      </w:hyperlink>
      <w:r w:rsidRPr="00DC52A8">
        <w:rPr>
          <w:rStyle w:val="21"/>
          <w:rFonts w:ascii="Times New Roman" w:eastAsiaTheme="majorEastAsia" w:hAnsi="Times New Roman"/>
          <w:sz w:val="32"/>
          <w:szCs w:val="32"/>
        </w:rPr>
        <w:t xml:space="preserve"> .</w:t>
      </w:r>
    </w:p>
    <w:p w:rsidR="00DC52A8" w:rsidRPr="00DC52A8" w:rsidRDefault="00DC52A8" w:rsidP="00DC52A8">
      <w:pPr>
        <w:pBdr>
          <w:top w:val="single" w:sz="4" w:space="1" w:color="auto"/>
          <w:left w:val="single" w:sz="4" w:space="4" w:color="auto"/>
          <w:bottom w:val="single" w:sz="4" w:space="1" w:color="auto"/>
          <w:right w:val="single" w:sz="4" w:space="4" w:color="auto"/>
        </w:pBdr>
        <w:jc w:val="center"/>
        <w:rPr>
          <w:b/>
          <w:sz w:val="32"/>
          <w:szCs w:val="32"/>
        </w:rPr>
      </w:pPr>
      <w:r w:rsidRPr="00DC52A8">
        <w:rPr>
          <w:b/>
          <w:sz w:val="32"/>
          <w:szCs w:val="32"/>
        </w:rPr>
        <w:t>Раздел 2.</w:t>
      </w:r>
    </w:p>
    <w:p w:rsidR="00DC52A8" w:rsidRPr="00DC52A8" w:rsidRDefault="00DC52A8" w:rsidP="00DC52A8">
      <w:pPr>
        <w:pBdr>
          <w:top w:val="single" w:sz="4" w:space="1" w:color="auto"/>
          <w:left w:val="single" w:sz="4" w:space="4" w:color="auto"/>
          <w:bottom w:val="single" w:sz="4" w:space="1" w:color="auto"/>
          <w:right w:val="single" w:sz="4" w:space="4" w:color="auto"/>
        </w:pBdr>
        <w:jc w:val="center"/>
        <w:rPr>
          <w:b/>
          <w:sz w:val="32"/>
          <w:szCs w:val="32"/>
        </w:rPr>
      </w:pPr>
      <w:r w:rsidRPr="00DC52A8">
        <w:rPr>
          <w:b/>
          <w:sz w:val="32"/>
          <w:szCs w:val="32"/>
        </w:rPr>
        <w:t>Организация государственного контроля (надзора),</w:t>
      </w:r>
    </w:p>
    <w:p w:rsidR="00DC52A8" w:rsidRPr="00DC52A8" w:rsidRDefault="00DC52A8" w:rsidP="00DC52A8">
      <w:pPr>
        <w:pBdr>
          <w:top w:val="single" w:sz="4" w:space="1" w:color="auto"/>
          <w:left w:val="single" w:sz="4" w:space="4" w:color="auto"/>
          <w:bottom w:val="single" w:sz="4" w:space="1" w:color="auto"/>
          <w:right w:val="single" w:sz="4" w:space="4" w:color="auto"/>
        </w:pBdr>
        <w:jc w:val="center"/>
        <w:rPr>
          <w:b/>
          <w:sz w:val="32"/>
          <w:szCs w:val="32"/>
        </w:rPr>
      </w:pPr>
      <w:r w:rsidRPr="00DC52A8">
        <w:rPr>
          <w:b/>
          <w:sz w:val="32"/>
          <w:szCs w:val="32"/>
        </w:rPr>
        <w:t>муниципального контроля</w:t>
      </w:r>
    </w:p>
    <w:p w:rsidR="00DC52A8" w:rsidRPr="00DC52A8" w:rsidRDefault="00DC52A8" w:rsidP="00DC52A8">
      <w:pPr>
        <w:rPr>
          <w:sz w:val="32"/>
          <w:szCs w:val="32"/>
        </w:rPr>
      </w:pPr>
    </w:p>
    <w:p w:rsidR="00DC52A8" w:rsidRPr="00DC52A8" w:rsidRDefault="00DC52A8" w:rsidP="00DC52A8">
      <w:pPr>
        <w:pStyle w:val="33"/>
        <w:keepNext/>
        <w:keepLines/>
        <w:numPr>
          <w:ilvl w:val="0"/>
          <w:numId w:val="11"/>
        </w:numPr>
        <w:shd w:val="clear" w:color="auto" w:fill="auto"/>
        <w:tabs>
          <w:tab w:val="left" w:pos="1412"/>
        </w:tabs>
        <w:spacing w:before="0" w:line="322" w:lineRule="exact"/>
        <w:ind w:firstLine="880"/>
        <w:rPr>
          <w:rStyle w:val="32"/>
          <w:rFonts w:ascii="Times New Roman" w:hAnsi="Times New Roman"/>
          <w:b/>
          <w:bCs/>
          <w:sz w:val="32"/>
          <w:szCs w:val="32"/>
        </w:rPr>
      </w:pPr>
      <w:bookmarkStart w:id="1" w:name="bookmark4"/>
      <w:r w:rsidRPr="00DC52A8">
        <w:rPr>
          <w:rStyle w:val="32"/>
          <w:rFonts w:ascii="Times New Roman" w:hAnsi="Times New Roman"/>
          <w:color w:val="000000"/>
          <w:sz w:val="32"/>
          <w:szCs w:val="32"/>
        </w:rPr>
        <w:lastRenderedPageBreak/>
        <w:t>Сведения об организационной структуре и системе управления органов муниципального контроля:</w:t>
      </w:r>
      <w:bookmarkEnd w:id="1"/>
    </w:p>
    <w:p w:rsidR="00DC52A8" w:rsidRPr="00DC52A8" w:rsidRDefault="00DC52A8" w:rsidP="00DC52A8">
      <w:pPr>
        <w:tabs>
          <w:tab w:val="left" w:pos="9000"/>
        </w:tabs>
        <w:autoSpaceDE w:val="0"/>
        <w:autoSpaceDN w:val="0"/>
        <w:adjustRightInd w:val="0"/>
        <w:rPr>
          <w:rStyle w:val="21"/>
          <w:rFonts w:eastAsiaTheme="majorEastAsia"/>
          <w:color w:val="000000"/>
          <w:sz w:val="32"/>
          <w:szCs w:val="32"/>
        </w:rPr>
      </w:pPr>
    </w:p>
    <w:p w:rsidR="00DC52A8" w:rsidRPr="00DC52A8" w:rsidRDefault="00DC52A8" w:rsidP="00DC52A8">
      <w:pPr>
        <w:pStyle w:val="ConsPlusTitle"/>
        <w:rPr>
          <w:b w:val="0"/>
          <w:sz w:val="32"/>
          <w:szCs w:val="32"/>
        </w:rPr>
      </w:pPr>
      <w:proofErr w:type="gramStart"/>
      <w:r w:rsidRPr="00DC52A8">
        <w:rPr>
          <w:rStyle w:val="21"/>
          <w:rFonts w:eastAsiaTheme="majorEastAsia"/>
          <w:b w:val="0"/>
          <w:color w:val="000000"/>
          <w:sz w:val="32"/>
          <w:szCs w:val="32"/>
        </w:rPr>
        <w:t xml:space="preserve">В соответствии с </w:t>
      </w:r>
      <w:r w:rsidRPr="00DC52A8">
        <w:rPr>
          <w:b w:val="0"/>
          <w:sz w:val="32"/>
          <w:szCs w:val="32"/>
        </w:rPr>
        <w:t xml:space="preserve">Положением осуществления муниципального жилищного контроля на территории </w:t>
      </w:r>
      <w:r>
        <w:rPr>
          <w:b w:val="0"/>
          <w:sz w:val="32"/>
          <w:szCs w:val="32"/>
        </w:rPr>
        <w:t>Юровского</w:t>
      </w:r>
      <w:r w:rsidRPr="00DC52A8">
        <w:rPr>
          <w:b w:val="0"/>
          <w:sz w:val="32"/>
          <w:szCs w:val="32"/>
        </w:rPr>
        <w:t xml:space="preserve"> сельсовета </w:t>
      </w:r>
      <w:proofErr w:type="spellStart"/>
      <w:r w:rsidRPr="00DC52A8">
        <w:rPr>
          <w:b w:val="0"/>
          <w:sz w:val="32"/>
          <w:szCs w:val="32"/>
        </w:rPr>
        <w:t>Мокшанского</w:t>
      </w:r>
      <w:proofErr w:type="spellEnd"/>
      <w:r w:rsidRPr="00DC52A8">
        <w:rPr>
          <w:b w:val="0"/>
          <w:sz w:val="32"/>
          <w:szCs w:val="32"/>
        </w:rPr>
        <w:t xml:space="preserve"> района Пензенской области</w:t>
      </w:r>
      <w:r w:rsidRPr="00DC52A8">
        <w:rPr>
          <w:rStyle w:val="21"/>
          <w:rFonts w:eastAsiaTheme="majorEastAsia"/>
          <w:b w:val="0"/>
          <w:color w:val="000000"/>
          <w:sz w:val="32"/>
          <w:szCs w:val="32"/>
        </w:rPr>
        <w:t xml:space="preserve">, утвержденного решением Комитета местного самоуправления </w:t>
      </w:r>
      <w:r>
        <w:rPr>
          <w:rStyle w:val="21"/>
          <w:rFonts w:eastAsiaTheme="majorEastAsia"/>
          <w:b w:val="0"/>
          <w:color w:val="000000"/>
          <w:sz w:val="32"/>
          <w:szCs w:val="32"/>
        </w:rPr>
        <w:t>Юровского</w:t>
      </w:r>
      <w:r w:rsidRPr="00DC52A8">
        <w:rPr>
          <w:rStyle w:val="21"/>
          <w:rFonts w:eastAsiaTheme="majorEastAsia"/>
          <w:b w:val="0"/>
          <w:color w:val="000000"/>
          <w:sz w:val="32"/>
          <w:szCs w:val="32"/>
        </w:rPr>
        <w:t xml:space="preserve"> сельсовета </w:t>
      </w:r>
      <w:proofErr w:type="spellStart"/>
      <w:r w:rsidRPr="00DC52A8">
        <w:rPr>
          <w:rStyle w:val="21"/>
          <w:rFonts w:eastAsiaTheme="majorEastAsia"/>
          <w:b w:val="0"/>
          <w:color w:val="000000"/>
          <w:sz w:val="32"/>
          <w:szCs w:val="32"/>
        </w:rPr>
        <w:t>Мокшанского</w:t>
      </w:r>
      <w:proofErr w:type="spellEnd"/>
      <w:r w:rsidRPr="00DC52A8">
        <w:rPr>
          <w:rStyle w:val="21"/>
          <w:rFonts w:eastAsiaTheme="majorEastAsia"/>
          <w:b w:val="0"/>
          <w:color w:val="000000"/>
          <w:sz w:val="32"/>
          <w:szCs w:val="32"/>
        </w:rPr>
        <w:t xml:space="preserve"> района Пензенской области </w:t>
      </w:r>
      <w:r w:rsidRPr="00DC52A8">
        <w:rPr>
          <w:b w:val="0"/>
          <w:color w:val="000000"/>
          <w:sz w:val="32"/>
          <w:szCs w:val="32"/>
        </w:rPr>
        <w:t xml:space="preserve">от </w:t>
      </w:r>
      <w:r w:rsidRPr="00DC52A8">
        <w:rPr>
          <w:b w:val="0"/>
          <w:sz w:val="32"/>
          <w:szCs w:val="32"/>
        </w:rPr>
        <w:t>15.11.2021 № 1</w:t>
      </w:r>
      <w:r w:rsidR="009A7197" w:rsidRPr="009A7197">
        <w:rPr>
          <w:b w:val="0"/>
          <w:sz w:val="32"/>
          <w:szCs w:val="32"/>
        </w:rPr>
        <w:t>57</w:t>
      </w:r>
      <w:r w:rsidRPr="00DC52A8">
        <w:rPr>
          <w:b w:val="0"/>
          <w:sz w:val="32"/>
          <w:szCs w:val="32"/>
        </w:rPr>
        <w:t>-</w:t>
      </w:r>
      <w:r w:rsidR="009A7197" w:rsidRPr="009A7197">
        <w:rPr>
          <w:b w:val="0"/>
          <w:sz w:val="32"/>
          <w:szCs w:val="32"/>
        </w:rPr>
        <w:t>56</w:t>
      </w:r>
      <w:r w:rsidRPr="00DC52A8">
        <w:rPr>
          <w:b w:val="0"/>
          <w:sz w:val="32"/>
          <w:szCs w:val="32"/>
        </w:rPr>
        <w:t>/7</w:t>
      </w:r>
      <w:r w:rsidRPr="00DC52A8">
        <w:rPr>
          <w:rStyle w:val="21"/>
          <w:rFonts w:eastAsiaTheme="majorEastAsia"/>
          <w:b w:val="0"/>
          <w:color w:val="000000"/>
          <w:sz w:val="32"/>
          <w:szCs w:val="32"/>
        </w:rPr>
        <w:t xml:space="preserve">,  </w:t>
      </w:r>
      <w:r w:rsidRPr="00DC52A8">
        <w:rPr>
          <w:b w:val="0"/>
          <w:sz w:val="32"/>
          <w:szCs w:val="32"/>
        </w:rPr>
        <w:t xml:space="preserve">Положением </w:t>
      </w:r>
      <w:r w:rsidRPr="00DC52A8">
        <w:rPr>
          <w:rFonts w:eastAsia="SimSun"/>
          <w:b w:val="0"/>
          <w:kern w:val="1"/>
          <w:sz w:val="32"/>
          <w:szCs w:val="32"/>
          <w:lang w:eastAsia="zh-CN" w:bidi="hi-IN"/>
        </w:rPr>
        <w:t xml:space="preserve">о муниципальном контроле на автомобильном транспорте, городском наземном электрическом транспорте и в дорожном хозяйстве </w:t>
      </w:r>
      <w:r>
        <w:rPr>
          <w:b w:val="0"/>
          <w:bCs/>
          <w:sz w:val="32"/>
          <w:szCs w:val="32"/>
        </w:rPr>
        <w:t>Юровского</w:t>
      </w:r>
      <w:r w:rsidRPr="00DC52A8">
        <w:rPr>
          <w:b w:val="0"/>
          <w:sz w:val="32"/>
          <w:szCs w:val="32"/>
        </w:rPr>
        <w:t xml:space="preserve"> сельсовета </w:t>
      </w:r>
      <w:proofErr w:type="spellStart"/>
      <w:r w:rsidRPr="00DC52A8">
        <w:rPr>
          <w:b w:val="0"/>
          <w:sz w:val="32"/>
          <w:szCs w:val="32"/>
        </w:rPr>
        <w:t>Мокшанского</w:t>
      </w:r>
      <w:proofErr w:type="spellEnd"/>
      <w:r w:rsidRPr="00DC52A8">
        <w:rPr>
          <w:b w:val="0"/>
          <w:sz w:val="32"/>
          <w:szCs w:val="32"/>
        </w:rPr>
        <w:t xml:space="preserve"> района Пензенской области</w:t>
      </w:r>
      <w:r w:rsidRPr="00DC52A8">
        <w:rPr>
          <w:rStyle w:val="21"/>
          <w:rFonts w:eastAsiaTheme="majorEastAsia"/>
          <w:b w:val="0"/>
          <w:color w:val="000000"/>
          <w:sz w:val="32"/>
          <w:szCs w:val="32"/>
        </w:rPr>
        <w:t xml:space="preserve">, утвержденного решением Комитета местного самоуправления </w:t>
      </w:r>
      <w:r>
        <w:rPr>
          <w:rStyle w:val="21"/>
          <w:rFonts w:eastAsiaTheme="majorEastAsia"/>
          <w:b w:val="0"/>
          <w:color w:val="000000"/>
          <w:sz w:val="32"/>
          <w:szCs w:val="32"/>
        </w:rPr>
        <w:t>Юровского</w:t>
      </w:r>
      <w:r w:rsidRPr="00DC52A8">
        <w:rPr>
          <w:rStyle w:val="21"/>
          <w:rFonts w:eastAsiaTheme="majorEastAsia"/>
          <w:b w:val="0"/>
          <w:color w:val="000000"/>
          <w:sz w:val="32"/>
          <w:szCs w:val="32"/>
        </w:rPr>
        <w:t xml:space="preserve"> сельсовета </w:t>
      </w:r>
      <w:proofErr w:type="spellStart"/>
      <w:r w:rsidRPr="00DC52A8">
        <w:rPr>
          <w:rStyle w:val="21"/>
          <w:rFonts w:eastAsiaTheme="majorEastAsia"/>
          <w:b w:val="0"/>
          <w:color w:val="000000"/>
          <w:sz w:val="32"/>
          <w:szCs w:val="32"/>
        </w:rPr>
        <w:t>Мокшанского</w:t>
      </w:r>
      <w:proofErr w:type="spellEnd"/>
      <w:proofErr w:type="gramEnd"/>
      <w:r w:rsidRPr="00DC52A8">
        <w:rPr>
          <w:rStyle w:val="21"/>
          <w:rFonts w:eastAsiaTheme="majorEastAsia"/>
          <w:b w:val="0"/>
          <w:color w:val="000000"/>
          <w:sz w:val="32"/>
          <w:szCs w:val="32"/>
        </w:rPr>
        <w:t xml:space="preserve"> района Пензенской области </w:t>
      </w:r>
      <w:r w:rsidRPr="00DC52A8">
        <w:rPr>
          <w:b w:val="0"/>
          <w:color w:val="000000"/>
          <w:sz w:val="32"/>
          <w:szCs w:val="32"/>
        </w:rPr>
        <w:t xml:space="preserve">от </w:t>
      </w:r>
      <w:r w:rsidRPr="00DC52A8">
        <w:rPr>
          <w:b w:val="0"/>
          <w:sz w:val="32"/>
          <w:szCs w:val="32"/>
        </w:rPr>
        <w:t>1</w:t>
      </w:r>
      <w:r w:rsidR="009A7197" w:rsidRPr="009A7197">
        <w:rPr>
          <w:b w:val="0"/>
          <w:sz w:val="32"/>
          <w:szCs w:val="32"/>
        </w:rPr>
        <w:t>5</w:t>
      </w:r>
      <w:r w:rsidRPr="00DC52A8">
        <w:rPr>
          <w:b w:val="0"/>
          <w:sz w:val="32"/>
          <w:szCs w:val="32"/>
        </w:rPr>
        <w:t>.11.2021 № 1</w:t>
      </w:r>
      <w:r w:rsidR="009A7197" w:rsidRPr="009A7197">
        <w:rPr>
          <w:b w:val="0"/>
          <w:sz w:val="32"/>
          <w:szCs w:val="32"/>
        </w:rPr>
        <w:t>59</w:t>
      </w:r>
      <w:r w:rsidRPr="00DC52A8">
        <w:rPr>
          <w:b w:val="0"/>
          <w:sz w:val="32"/>
          <w:szCs w:val="32"/>
        </w:rPr>
        <w:t>-</w:t>
      </w:r>
      <w:r w:rsidR="009A7197" w:rsidRPr="009A7197">
        <w:rPr>
          <w:b w:val="0"/>
          <w:sz w:val="32"/>
          <w:szCs w:val="32"/>
        </w:rPr>
        <w:t>56</w:t>
      </w:r>
      <w:r w:rsidRPr="00DC52A8">
        <w:rPr>
          <w:b w:val="0"/>
          <w:sz w:val="32"/>
          <w:szCs w:val="32"/>
        </w:rPr>
        <w:t>/7</w:t>
      </w:r>
      <w:r w:rsidRPr="00DC52A8">
        <w:rPr>
          <w:rStyle w:val="21"/>
          <w:rFonts w:eastAsiaTheme="majorEastAsia"/>
          <w:b w:val="0"/>
          <w:color w:val="000000"/>
          <w:sz w:val="32"/>
          <w:szCs w:val="32"/>
        </w:rPr>
        <w:t xml:space="preserve">,  </w:t>
      </w:r>
      <w:r w:rsidRPr="00DC52A8">
        <w:rPr>
          <w:b w:val="0"/>
          <w:sz w:val="32"/>
          <w:szCs w:val="32"/>
        </w:rPr>
        <w:t>Положением  о муниципальном контроле в сфере благоустройства,</w:t>
      </w:r>
      <w:r w:rsidRPr="00DC52A8">
        <w:rPr>
          <w:rStyle w:val="21"/>
          <w:rFonts w:eastAsiaTheme="majorEastAsia"/>
          <w:b w:val="0"/>
          <w:color w:val="000000"/>
          <w:sz w:val="32"/>
          <w:szCs w:val="32"/>
        </w:rPr>
        <w:t xml:space="preserve"> утвержденного решением </w:t>
      </w:r>
      <w:proofErr w:type="gramStart"/>
      <w:r w:rsidRPr="00DC52A8">
        <w:rPr>
          <w:rStyle w:val="21"/>
          <w:rFonts w:eastAsiaTheme="majorEastAsia"/>
          <w:b w:val="0"/>
          <w:color w:val="000000"/>
          <w:sz w:val="32"/>
          <w:szCs w:val="32"/>
        </w:rPr>
        <w:t xml:space="preserve">Комитета местного самоуправления </w:t>
      </w:r>
      <w:r>
        <w:rPr>
          <w:rStyle w:val="21"/>
          <w:rFonts w:eastAsiaTheme="majorEastAsia"/>
          <w:b w:val="0"/>
          <w:color w:val="000000"/>
          <w:sz w:val="32"/>
          <w:szCs w:val="32"/>
        </w:rPr>
        <w:t>Юровского</w:t>
      </w:r>
      <w:r w:rsidRPr="00DC52A8">
        <w:rPr>
          <w:rStyle w:val="21"/>
          <w:rFonts w:eastAsiaTheme="majorEastAsia"/>
          <w:b w:val="0"/>
          <w:color w:val="000000"/>
          <w:sz w:val="32"/>
          <w:szCs w:val="32"/>
        </w:rPr>
        <w:t xml:space="preserve"> сельсовета </w:t>
      </w:r>
      <w:proofErr w:type="spellStart"/>
      <w:r w:rsidRPr="00DC52A8">
        <w:rPr>
          <w:rStyle w:val="21"/>
          <w:rFonts w:eastAsiaTheme="majorEastAsia"/>
          <w:b w:val="0"/>
          <w:color w:val="000000"/>
          <w:sz w:val="32"/>
          <w:szCs w:val="32"/>
        </w:rPr>
        <w:t>Мокшанского</w:t>
      </w:r>
      <w:proofErr w:type="spellEnd"/>
      <w:r w:rsidRPr="00DC52A8">
        <w:rPr>
          <w:rStyle w:val="21"/>
          <w:rFonts w:eastAsiaTheme="majorEastAsia"/>
          <w:b w:val="0"/>
          <w:color w:val="000000"/>
          <w:sz w:val="32"/>
          <w:szCs w:val="32"/>
        </w:rPr>
        <w:t xml:space="preserve"> района Пензенской области</w:t>
      </w:r>
      <w:proofErr w:type="gramEnd"/>
      <w:r w:rsidRPr="00DC52A8">
        <w:rPr>
          <w:rStyle w:val="21"/>
          <w:rFonts w:eastAsiaTheme="majorEastAsia"/>
          <w:b w:val="0"/>
          <w:color w:val="000000"/>
          <w:sz w:val="32"/>
          <w:szCs w:val="32"/>
        </w:rPr>
        <w:t xml:space="preserve">  </w:t>
      </w:r>
      <w:r w:rsidRPr="00DC52A8">
        <w:rPr>
          <w:b w:val="0"/>
          <w:sz w:val="32"/>
          <w:szCs w:val="32"/>
        </w:rPr>
        <w:t xml:space="preserve">от </w:t>
      </w:r>
      <w:r w:rsidRPr="00DC52A8">
        <w:rPr>
          <w:b w:val="0"/>
          <w:sz w:val="32"/>
          <w:szCs w:val="32"/>
          <w:lang w:eastAsia="zh-CN"/>
        </w:rPr>
        <w:t>1</w:t>
      </w:r>
      <w:r w:rsidR="009A7197" w:rsidRPr="009A7197">
        <w:rPr>
          <w:b w:val="0"/>
          <w:sz w:val="32"/>
          <w:szCs w:val="32"/>
          <w:lang w:eastAsia="zh-CN"/>
        </w:rPr>
        <w:t>5</w:t>
      </w:r>
      <w:r w:rsidRPr="00DC52A8">
        <w:rPr>
          <w:b w:val="0"/>
          <w:sz w:val="32"/>
          <w:szCs w:val="32"/>
          <w:lang w:eastAsia="zh-CN"/>
        </w:rPr>
        <w:t>.11.2021 №</w:t>
      </w:r>
      <w:r w:rsidR="009A7197" w:rsidRPr="009A7197">
        <w:rPr>
          <w:b w:val="0"/>
          <w:sz w:val="32"/>
          <w:szCs w:val="32"/>
          <w:lang w:eastAsia="zh-CN"/>
        </w:rPr>
        <w:t>158</w:t>
      </w:r>
      <w:r w:rsidRPr="00DC52A8">
        <w:rPr>
          <w:b w:val="0"/>
          <w:sz w:val="32"/>
          <w:szCs w:val="32"/>
          <w:lang w:eastAsia="zh-CN"/>
        </w:rPr>
        <w:t>-</w:t>
      </w:r>
      <w:r w:rsidR="009A7197" w:rsidRPr="009A7197">
        <w:rPr>
          <w:b w:val="0"/>
          <w:sz w:val="32"/>
          <w:szCs w:val="32"/>
          <w:lang w:eastAsia="zh-CN"/>
        </w:rPr>
        <w:t>56</w:t>
      </w:r>
      <w:r w:rsidRPr="00DC52A8">
        <w:rPr>
          <w:b w:val="0"/>
          <w:sz w:val="32"/>
          <w:szCs w:val="32"/>
          <w:lang w:eastAsia="zh-CN"/>
        </w:rPr>
        <w:t>/7</w:t>
      </w:r>
      <w:r w:rsidRPr="00DC52A8">
        <w:rPr>
          <w:b w:val="0"/>
          <w:sz w:val="32"/>
          <w:szCs w:val="32"/>
        </w:rPr>
        <w:t>.</w:t>
      </w:r>
    </w:p>
    <w:p w:rsidR="00DC52A8" w:rsidRPr="00DC52A8" w:rsidRDefault="00DC52A8" w:rsidP="00DC52A8">
      <w:pPr>
        <w:jc w:val="both"/>
        <w:rPr>
          <w:b/>
          <w:color w:val="000000" w:themeColor="text1"/>
          <w:sz w:val="32"/>
          <w:szCs w:val="32"/>
        </w:rPr>
      </w:pPr>
      <w:r w:rsidRPr="00DC52A8">
        <w:rPr>
          <w:b/>
          <w:color w:val="000000" w:themeColor="text1"/>
          <w:sz w:val="32"/>
          <w:szCs w:val="32"/>
        </w:rPr>
        <w:t xml:space="preserve">     2.2. Перечень и описание видов муниципального контроля:</w:t>
      </w:r>
    </w:p>
    <w:p w:rsidR="00DC52A8" w:rsidRPr="00DC52A8" w:rsidRDefault="00DC52A8" w:rsidP="00DC52A8">
      <w:pPr>
        <w:pStyle w:val="210"/>
        <w:shd w:val="clear" w:color="auto" w:fill="auto"/>
        <w:spacing w:before="0"/>
        <w:ind w:firstLine="880"/>
        <w:rPr>
          <w:rFonts w:ascii="Times New Roman" w:hAnsi="Times New Roman"/>
          <w:sz w:val="32"/>
          <w:szCs w:val="32"/>
        </w:rPr>
      </w:pPr>
      <w:r w:rsidRPr="00DC52A8">
        <w:rPr>
          <w:rStyle w:val="21"/>
          <w:rFonts w:ascii="Times New Roman" w:eastAsiaTheme="majorEastAsia" w:hAnsi="Times New Roman"/>
          <w:color w:val="000000"/>
          <w:sz w:val="32"/>
          <w:szCs w:val="32"/>
        </w:rPr>
        <w:t>В перечень и описание основных и вспомогательных (обеспечительных) функций муниципального контроля входит:</w:t>
      </w:r>
    </w:p>
    <w:p w:rsidR="00DC52A8" w:rsidRPr="00DC52A8" w:rsidRDefault="00DC52A8" w:rsidP="00DC52A8">
      <w:pPr>
        <w:pStyle w:val="210"/>
        <w:shd w:val="clear" w:color="auto" w:fill="auto"/>
        <w:tabs>
          <w:tab w:val="left" w:pos="1201"/>
        </w:tabs>
        <w:spacing w:before="0"/>
        <w:ind w:firstLine="880"/>
        <w:rPr>
          <w:rFonts w:ascii="Times New Roman" w:hAnsi="Times New Roman"/>
          <w:sz w:val="32"/>
          <w:szCs w:val="32"/>
        </w:rPr>
      </w:pPr>
      <w:r w:rsidRPr="00DC52A8">
        <w:rPr>
          <w:rStyle w:val="21"/>
          <w:rFonts w:ascii="Times New Roman" w:eastAsiaTheme="majorEastAsia" w:hAnsi="Times New Roman"/>
          <w:color w:val="000000"/>
          <w:sz w:val="32"/>
          <w:szCs w:val="32"/>
        </w:rPr>
        <w:t>а)</w:t>
      </w:r>
      <w:r w:rsidRPr="00DC52A8">
        <w:rPr>
          <w:rStyle w:val="21"/>
          <w:rFonts w:ascii="Times New Roman" w:eastAsiaTheme="majorEastAsia" w:hAnsi="Times New Roman"/>
          <w:color w:val="000000"/>
          <w:sz w:val="32"/>
          <w:szCs w:val="32"/>
        </w:rPr>
        <w:tab/>
        <w:t>организация работы по осуществлению муниципального контроля и ведению проведенных проверок, а также проводить плановые и внеплановые проверки в отношении юридических лиц и индивидуальных предпринимателей;</w:t>
      </w:r>
    </w:p>
    <w:p w:rsidR="00DC52A8" w:rsidRPr="00DC52A8" w:rsidRDefault="00DC52A8" w:rsidP="00DC52A8">
      <w:pPr>
        <w:pStyle w:val="210"/>
        <w:shd w:val="clear" w:color="auto" w:fill="auto"/>
        <w:tabs>
          <w:tab w:val="left" w:pos="1201"/>
        </w:tabs>
        <w:spacing w:before="0"/>
        <w:ind w:firstLine="880"/>
        <w:rPr>
          <w:rFonts w:ascii="Times New Roman" w:hAnsi="Times New Roman"/>
          <w:sz w:val="32"/>
          <w:szCs w:val="32"/>
        </w:rPr>
      </w:pPr>
      <w:r w:rsidRPr="00DC52A8">
        <w:rPr>
          <w:rStyle w:val="21"/>
          <w:rFonts w:ascii="Times New Roman" w:eastAsiaTheme="majorEastAsia" w:hAnsi="Times New Roman"/>
          <w:color w:val="000000"/>
          <w:sz w:val="32"/>
          <w:szCs w:val="32"/>
        </w:rPr>
        <w:t>б)</w:t>
      </w:r>
      <w:r w:rsidRPr="00DC52A8">
        <w:rPr>
          <w:rStyle w:val="21"/>
          <w:rFonts w:ascii="Times New Roman" w:eastAsiaTheme="majorEastAsia" w:hAnsi="Times New Roman"/>
          <w:color w:val="000000"/>
          <w:sz w:val="32"/>
          <w:szCs w:val="32"/>
        </w:rPr>
        <w:tab/>
        <w:t xml:space="preserve">запрашивать и получать от юридических лиц и индивидуальных предпринимателей письменные объяснения по существу проводимой проверки, а также правоустанавливающие и </w:t>
      </w:r>
      <w:proofErr w:type="spellStart"/>
      <w:r w:rsidRPr="00DC52A8">
        <w:rPr>
          <w:rStyle w:val="21"/>
          <w:rFonts w:ascii="Times New Roman" w:eastAsiaTheme="majorEastAsia" w:hAnsi="Times New Roman"/>
          <w:color w:val="000000"/>
          <w:sz w:val="32"/>
          <w:szCs w:val="32"/>
        </w:rPr>
        <w:t>правоподтверждающие</w:t>
      </w:r>
      <w:proofErr w:type="spellEnd"/>
      <w:r w:rsidRPr="00DC52A8">
        <w:rPr>
          <w:rStyle w:val="21"/>
          <w:rFonts w:ascii="Times New Roman" w:eastAsiaTheme="majorEastAsia" w:hAnsi="Times New Roman"/>
          <w:color w:val="000000"/>
          <w:sz w:val="32"/>
          <w:szCs w:val="32"/>
        </w:rPr>
        <w:t xml:space="preserve"> документы;</w:t>
      </w:r>
    </w:p>
    <w:p w:rsidR="00DC52A8" w:rsidRPr="00DC52A8" w:rsidRDefault="00DC52A8" w:rsidP="00DC52A8">
      <w:pPr>
        <w:pStyle w:val="210"/>
        <w:shd w:val="clear" w:color="auto" w:fill="auto"/>
        <w:tabs>
          <w:tab w:val="left" w:pos="1251"/>
        </w:tabs>
        <w:spacing w:before="0"/>
        <w:ind w:firstLine="900"/>
        <w:rPr>
          <w:rFonts w:ascii="Times New Roman" w:hAnsi="Times New Roman"/>
          <w:sz w:val="32"/>
          <w:szCs w:val="32"/>
        </w:rPr>
      </w:pPr>
      <w:r w:rsidRPr="00DC52A8">
        <w:rPr>
          <w:rStyle w:val="21"/>
          <w:rFonts w:ascii="Times New Roman" w:eastAsiaTheme="majorEastAsia" w:hAnsi="Times New Roman"/>
          <w:color w:val="000000"/>
          <w:sz w:val="32"/>
          <w:szCs w:val="32"/>
        </w:rPr>
        <w:t>в)</w:t>
      </w:r>
      <w:r w:rsidRPr="00DC52A8">
        <w:rPr>
          <w:rStyle w:val="21"/>
          <w:rFonts w:ascii="Times New Roman" w:eastAsiaTheme="majorEastAsia" w:hAnsi="Times New Roman"/>
          <w:color w:val="000000"/>
          <w:sz w:val="32"/>
          <w:szCs w:val="32"/>
        </w:rPr>
        <w:tab/>
        <w:t>составлять акты по результатам проверок;</w:t>
      </w:r>
    </w:p>
    <w:p w:rsidR="00DC52A8" w:rsidRPr="00DC52A8" w:rsidRDefault="00DC52A8" w:rsidP="00DC52A8">
      <w:pPr>
        <w:pStyle w:val="210"/>
        <w:shd w:val="clear" w:color="auto" w:fill="auto"/>
        <w:tabs>
          <w:tab w:val="left" w:pos="1220"/>
        </w:tabs>
        <w:spacing w:before="0" w:after="300"/>
        <w:ind w:firstLine="900"/>
        <w:rPr>
          <w:rStyle w:val="21"/>
          <w:rFonts w:ascii="Times New Roman" w:eastAsiaTheme="majorEastAsia" w:hAnsi="Times New Roman"/>
          <w:color w:val="000000"/>
          <w:sz w:val="32"/>
          <w:szCs w:val="32"/>
        </w:rPr>
      </w:pPr>
      <w:r w:rsidRPr="00DC52A8">
        <w:rPr>
          <w:rStyle w:val="21"/>
          <w:rFonts w:ascii="Times New Roman" w:eastAsiaTheme="majorEastAsia" w:hAnsi="Times New Roman"/>
          <w:color w:val="000000"/>
          <w:sz w:val="32"/>
          <w:szCs w:val="32"/>
        </w:rPr>
        <w:t>г)</w:t>
      </w:r>
      <w:r w:rsidRPr="00DC52A8">
        <w:rPr>
          <w:rStyle w:val="21"/>
          <w:rFonts w:ascii="Times New Roman" w:eastAsiaTheme="majorEastAsia" w:hAnsi="Times New Roman"/>
          <w:color w:val="000000"/>
          <w:sz w:val="32"/>
          <w:szCs w:val="32"/>
        </w:rPr>
        <w:tab/>
        <w:t>при обнаружении признаков состава правонарушения материалы проверок в отношении проверяемых лиц направлять для рассмотрения в специально уполномоченный государственный орган.</w:t>
      </w:r>
    </w:p>
    <w:p w:rsidR="00DC52A8" w:rsidRPr="00DC52A8" w:rsidRDefault="00DC52A8" w:rsidP="00DC52A8">
      <w:pPr>
        <w:pStyle w:val="210"/>
        <w:shd w:val="clear" w:color="auto" w:fill="auto"/>
        <w:tabs>
          <w:tab w:val="left" w:pos="1220"/>
        </w:tabs>
        <w:spacing w:before="0" w:line="240" w:lineRule="auto"/>
        <w:ind w:firstLine="900"/>
        <w:jc w:val="left"/>
        <w:rPr>
          <w:rStyle w:val="21"/>
          <w:rFonts w:ascii="Times New Roman" w:eastAsiaTheme="majorEastAsia" w:hAnsi="Times New Roman"/>
          <w:color w:val="000000"/>
          <w:sz w:val="32"/>
          <w:szCs w:val="32"/>
          <w:u w:val="single"/>
        </w:rPr>
      </w:pPr>
      <w:r w:rsidRPr="00DC52A8">
        <w:rPr>
          <w:rStyle w:val="21"/>
          <w:rFonts w:ascii="Times New Roman" w:eastAsiaTheme="majorEastAsia" w:hAnsi="Times New Roman"/>
          <w:color w:val="000000"/>
          <w:sz w:val="32"/>
          <w:szCs w:val="32"/>
        </w:rPr>
        <w:t xml:space="preserve">1. </w:t>
      </w:r>
      <w:r w:rsidRPr="00DC52A8">
        <w:rPr>
          <w:rStyle w:val="21"/>
          <w:rFonts w:ascii="Times New Roman" w:eastAsiaTheme="majorEastAsia" w:hAnsi="Times New Roman"/>
          <w:color w:val="000000"/>
          <w:sz w:val="32"/>
          <w:szCs w:val="32"/>
          <w:u w:val="single"/>
        </w:rPr>
        <w:t xml:space="preserve">Основной задачей муниципального  жилищного  контроля на территории муниципального образования </w:t>
      </w:r>
      <w:r w:rsidR="009A7197">
        <w:rPr>
          <w:rStyle w:val="21"/>
          <w:rFonts w:ascii="Times New Roman" w:eastAsiaTheme="majorEastAsia" w:hAnsi="Times New Roman"/>
          <w:color w:val="000000"/>
          <w:sz w:val="32"/>
          <w:szCs w:val="32"/>
          <w:u w:val="single"/>
        </w:rPr>
        <w:t>Юровский</w:t>
      </w:r>
      <w:r w:rsidRPr="00DC52A8">
        <w:rPr>
          <w:rStyle w:val="21"/>
          <w:rFonts w:ascii="Times New Roman" w:eastAsiaTheme="majorEastAsia" w:hAnsi="Times New Roman"/>
          <w:color w:val="000000"/>
          <w:sz w:val="32"/>
          <w:szCs w:val="32"/>
          <w:u w:val="single"/>
        </w:rPr>
        <w:t xml:space="preserve"> сельсовет </w:t>
      </w:r>
      <w:proofErr w:type="spellStart"/>
      <w:r w:rsidRPr="00DC52A8">
        <w:rPr>
          <w:rStyle w:val="21"/>
          <w:rFonts w:ascii="Times New Roman" w:eastAsiaTheme="majorEastAsia" w:hAnsi="Times New Roman"/>
          <w:color w:val="000000"/>
          <w:sz w:val="32"/>
          <w:szCs w:val="32"/>
          <w:u w:val="single"/>
        </w:rPr>
        <w:t>Мокшанского</w:t>
      </w:r>
      <w:proofErr w:type="spellEnd"/>
      <w:r w:rsidRPr="00DC52A8">
        <w:rPr>
          <w:rStyle w:val="21"/>
          <w:rFonts w:ascii="Times New Roman" w:eastAsiaTheme="majorEastAsia" w:hAnsi="Times New Roman"/>
          <w:color w:val="000000"/>
          <w:sz w:val="32"/>
          <w:szCs w:val="32"/>
          <w:u w:val="single"/>
        </w:rPr>
        <w:t xml:space="preserve"> района Пензенской области является:</w:t>
      </w:r>
    </w:p>
    <w:p w:rsidR="00DC52A8" w:rsidRPr="00DC52A8" w:rsidRDefault="00DC52A8" w:rsidP="00DC52A8">
      <w:pPr>
        <w:pStyle w:val="210"/>
        <w:shd w:val="clear" w:color="auto" w:fill="auto"/>
        <w:tabs>
          <w:tab w:val="left" w:pos="1220"/>
        </w:tabs>
        <w:spacing w:before="0" w:line="240" w:lineRule="auto"/>
        <w:ind w:firstLine="900"/>
        <w:jc w:val="left"/>
        <w:rPr>
          <w:rFonts w:ascii="Times New Roman" w:hAnsi="Times New Roman"/>
          <w:color w:val="000000" w:themeColor="text1"/>
          <w:sz w:val="32"/>
          <w:szCs w:val="32"/>
        </w:rPr>
      </w:pPr>
      <w:r w:rsidRPr="00DC52A8">
        <w:rPr>
          <w:rFonts w:ascii="Times New Roman" w:hAnsi="Times New Roman"/>
          <w:color w:val="000000"/>
          <w:sz w:val="32"/>
          <w:szCs w:val="32"/>
        </w:rPr>
        <w:t xml:space="preserve">-организация и проведение на территории </w:t>
      </w:r>
      <w:r w:rsidRPr="00DC52A8">
        <w:rPr>
          <w:rFonts w:ascii="Times New Roman" w:hAnsi="Times New Roman"/>
          <w:sz w:val="32"/>
          <w:szCs w:val="32"/>
        </w:rPr>
        <w:t>муниципального образования</w:t>
      </w:r>
      <w:r w:rsidRPr="00DC52A8">
        <w:rPr>
          <w:rFonts w:ascii="Times New Roman" w:hAnsi="Times New Roman"/>
          <w:color w:val="000000"/>
          <w:sz w:val="32"/>
          <w:szCs w:val="32"/>
        </w:rPr>
        <w:t xml:space="preserve"> проверок соблюдения юридическими лицами, индивидуальными предпринимателями и гражданами обязательных </w:t>
      </w:r>
      <w:r w:rsidRPr="00DC52A8">
        <w:rPr>
          <w:rFonts w:ascii="Times New Roman" w:hAnsi="Times New Roman"/>
          <w:color w:val="000000"/>
          <w:sz w:val="32"/>
          <w:szCs w:val="32"/>
        </w:rPr>
        <w:lastRenderedPageBreak/>
        <w:t xml:space="preserve">требований, установленных в отношении муниципального жилищного фонда федеральными законами и законами Пензенской области в области жилищных отношений, а также муниципальными правовыми актами </w:t>
      </w:r>
      <w:r>
        <w:rPr>
          <w:rFonts w:ascii="Times New Roman" w:hAnsi="Times New Roman"/>
          <w:sz w:val="32"/>
          <w:szCs w:val="32"/>
        </w:rPr>
        <w:t>Юровского</w:t>
      </w:r>
      <w:r w:rsidRPr="00DC52A8">
        <w:rPr>
          <w:rFonts w:ascii="Times New Roman" w:hAnsi="Times New Roman"/>
          <w:sz w:val="32"/>
          <w:szCs w:val="32"/>
        </w:rPr>
        <w:t xml:space="preserve">  сельсовета    </w:t>
      </w:r>
      <w:proofErr w:type="spellStart"/>
      <w:r w:rsidRPr="00DC52A8">
        <w:rPr>
          <w:rFonts w:ascii="Times New Roman" w:hAnsi="Times New Roman"/>
          <w:sz w:val="32"/>
          <w:szCs w:val="32"/>
        </w:rPr>
        <w:t>Мокшанского</w:t>
      </w:r>
      <w:proofErr w:type="spellEnd"/>
      <w:r w:rsidRPr="00DC52A8">
        <w:rPr>
          <w:rFonts w:ascii="Times New Roman" w:hAnsi="Times New Roman"/>
          <w:sz w:val="32"/>
          <w:szCs w:val="32"/>
        </w:rPr>
        <w:t xml:space="preserve"> района Пензенской области;</w:t>
      </w:r>
    </w:p>
    <w:p w:rsidR="00DC52A8" w:rsidRPr="00DC52A8" w:rsidRDefault="00DC52A8" w:rsidP="00DC52A8">
      <w:pPr>
        <w:pStyle w:val="210"/>
        <w:shd w:val="clear" w:color="auto" w:fill="auto"/>
        <w:tabs>
          <w:tab w:val="left" w:pos="918"/>
        </w:tabs>
        <w:spacing w:before="0" w:line="298" w:lineRule="exact"/>
        <w:rPr>
          <w:rFonts w:ascii="Times New Roman" w:hAnsi="Times New Roman"/>
          <w:color w:val="000000" w:themeColor="text1"/>
          <w:sz w:val="32"/>
          <w:szCs w:val="32"/>
        </w:rPr>
      </w:pPr>
      <w:r w:rsidRPr="00DC52A8">
        <w:rPr>
          <w:rStyle w:val="21"/>
          <w:rFonts w:ascii="Times New Roman" w:eastAsiaTheme="majorEastAsia" w:hAnsi="Times New Roman"/>
          <w:color w:val="000000"/>
          <w:sz w:val="32"/>
          <w:szCs w:val="32"/>
        </w:rPr>
        <w:t xml:space="preserve">      2.</w:t>
      </w:r>
      <w:r w:rsidRPr="00DC52A8">
        <w:rPr>
          <w:rStyle w:val="21"/>
          <w:rFonts w:ascii="Times New Roman" w:eastAsiaTheme="majorEastAsia" w:hAnsi="Times New Roman"/>
          <w:color w:val="000000"/>
          <w:sz w:val="32"/>
          <w:szCs w:val="32"/>
          <w:u w:val="single"/>
        </w:rPr>
        <w:t xml:space="preserve">Основной задачей муниципального контроля </w:t>
      </w:r>
      <w:r w:rsidRPr="00DC52A8">
        <w:rPr>
          <w:rFonts w:ascii="Times New Roman" w:hAnsi="Times New Roman"/>
          <w:bCs/>
          <w:spacing w:val="2"/>
          <w:sz w:val="32"/>
          <w:szCs w:val="32"/>
          <w:u w:val="single"/>
        </w:rPr>
        <w:t>на автомобильном транспорте, городском наземном электрическом транспорте и в дорожном хозяйстве в границах</w:t>
      </w:r>
      <w:r w:rsidRPr="00DC52A8">
        <w:rPr>
          <w:rFonts w:ascii="Times New Roman" w:hAnsi="Times New Roman"/>
          <w:bCs/>
          <w:spacing w:val="2"/>
          <w:sz w:val="32"/>
          <w:szCs w:val="32"/>
        </w:rPr>
        <w:t xml:space="preserve">  </w:t>
      </w:r>
      <w:r>
        <w:rPr>
          <w:rFonts w:ascii="Times New Roman" w:hAnsi="Times New Roman"/>
          <w:color w:val="000000" w:themeColor="text1"/>
          <w:sz w:val="32"/>
          <w:szCs w:val="32"/>
          <w:u w:val="single"/>
        </w:rPr>
        <w:t>Юровского</w:t>
      </w:r>
      <w:r w:rsidRPr="00DC52A8">
        <w:rPr>
          <w:rFonts w:ascii="Times New Roman" w:hAnsi="Times New Roman"/>
          <w:color w:val="000000" w:themeColor="text1"/>
          <w:sz w:val="32"/>
          <w:szCs w:val="32"/>
          <w:u w:val="single"/>
        </w:rPr>
        <w:t xml:space="preserve"> сельсовета </w:t>
      </w:r>
      <w:proofErr w:type="spellStart"/>
      <w:r w:rsidRPr="00DC52A8">
        <w:rPr>
          <w:rFonts w:ascii="Times New Roman" w:hAnsi="Times New Roman"/>
          <w:color w:val="000000" w:themeColor="text1"/>
          <w:sz w:val="32"/>
          <w:szCs w:val="32"/>
          <w:u w:val="single"/>
        </w:rPr>
        <w:t>Мокшанского</w:t>
      </w:r>
      <w:proofErr w:type="spellEnd"/>
      <w:r w:rsidRPr="00DC52A8">
        <w:rPr>
          <w:rFonts w:ascii="Times New Roman" w:hAnsi="Times New Roman"/>
          <w:color w:val="000000" w:themeColor="text1"/>
          <w:sz w:val="32"/>
          <w:szCs w:val="32"/>
          <w:u w:val="single"/>
        </w:rPr>
        <w:t xml:space="preserve"> района Пензенской области</w:t>
      </w:r>
      <w:r w:rsidRPr="00DC52A8">
        <w:rPr>
          <w:rFonts w:ascii="Times New Roman" w:hAnsi="Times New Roman"/>
          <w:color w:val="000000" w:themeColor="text1"/>
          <w:sz w:val="32"/>
          <w:szCs w:val="32"/>
        </w:rPr>
        <w:t>:</w:t>
      </w:r>
    </w:p>
    <w:p w:rsidR="00DC52A8" w:rsidRPr="00DC52A8" w:rsidRDefault="00DC52A8" w:rsidP="00DC52A8">
      <w:pPr>
        <w:pStyle w:val="210"/>
        <w:shd w:val="clear" w:color="auto" w:fill="auto"/>
        <w:tabs>
          <w:tab w:val="left" w:pos="918"/>
        </w:tabs>
        <w:spacing w:before="0" w:line="298" w:lineRule="exact"/>
        <w:rPr>
          <w:rFonts w:ascii="Times New Roman" w:hAnsi="Times New Roman"/>
          <w:color w:val="000000" w:themeColor="text1"/>
          <w:sz w:val="32"/>
          <w:szCs w:val="32"/>
        </w:rPr>
      </w:pPr>
      <w:proofErr w:type="gramStart"/>
      <w:r w:rsidRPr="00DC52A8">
        <w:rPr>
          <w:rFonts w:ascii="Times New Roman" w:hAnsi="Times New Roman"/>
          <w:color w:val="000000" w:themeColor="text1"/>
          <w:sz w:val="32"/>
          <w:szCs w:val="32"/>
        </w:rPr>
        <w:t xml:space="preserve">- соблюдение юридическими лицами, их руководителями и иными должностными лицами, индивидуальными предпринимателями и их уполномоченными представителями, гражданами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и муниципальными актами в области использования автомобильных дорог местного значения в границах населенных пунктов </w:t>
      </w:r>
      <w:r>
        <w:rPr>
          <w:rFonts w:ascii="Times New Roman" w:hAnsi="Times New Roman"/>
          <w:color w:val="000000" w:themeColor="text1"/>
          <w:sz w:val="32"/>
          <w:szCs w:val="32"/>
        </w:rPr>
        <w:t>Юровского</w:t>
      </w:r>
      <w:r w:rsidRPr="00DC52A8">
        <w:rPr>
          <w:rFonts w:ascii="Times New Roman" w:hAnsi="Times New Roman"/>
          <w:color w:val="000000" w:themeColor="text1"/>
          <w:sz w:val="32"/>
          <w:szCs w:val="32"/>
        </w:rPr>
        <w:t xml:space="preserve"> сельсовета </w:t>
      </w:r>
      <w:proofErr w:type="spellStart"/>
      <w:r w:rsidRPr="00DC52A8">
        <w:rPr>
          <w:rFonts w:ascii="Times New Roman" w:hAnsi="Times New Roman"/>
          <w:color w:val="000000" w:themeColor="text1"/>
          <w:sz w:val="32"/>
          <w:szCs w:val="32"/>
        </w:rPr>
        <w:t>Мокшанского</w:t>
      </w:r>
      <w:proofErr w:type="spellEnd"/>
      <w:r w:rsidRPr="00DC52A8">
        <w:rPr>
          <w:rFonts w:ascii="Times New Roman" w:hAnsi="Times New Roman"/>
          <w:color w:val="000000" w:themeColor="text1"/>
          <w:sz w:val="32"/>
          <w:szCs w:val="32"/>
        </w:rPr>
        <w:t xml:space="preserve"> района Пензенской области, посредством организации и проведения</w:t>
      </w:r>
      <w:proofErr w:type="gramEnd"/>
      <w:r w:rsidRPr="00DC52A8">
        <w:rPr>
          <w:rFonts w:ascii="Times New Roman" w:hAnsi="Times New Roman"/>
          <w:color w:val="000000" w:themeColor="text1"/>
          <w:sz w:val="32"/>
          <w:szCs w:val="32"/>
        </w:rPr>
        <w:t xml:space="preserve"> проверок субъектов контроля, принятия предусмотренных законодательством Российской Федерации мер по  предупреждению, выявлению, пресечению и (или) устранению последствий выявленных нарушений, а также связанные с систематическим наблюдением за исполнением обязательных требований, анализом и прогнозированием состояния исполнения обязательных требований при осуществлении деятельности субъектами контроля;</w:t>
      </w:r>
    </w:p>
    <w:p w:rsidR="00DC52A8" w:rsidRPr="00DC52A8" w:rsidRDefault="00DC52A8" w:rsidP="00DC52A8">
      <w:pPr>
        <w:pStyle w:val="210"/>
        <w:shd w:val="clear" w:color="auto" w:fill="auto"/>
        <w:tabs>
          <w:tab w:val="left" w:pos="918"/>
        </w:tabs>
        <w:spacing w:before="0" w:line="298" w:lineRule="exact"/>
        <w:rPr>
          <w:rFonts w:ascii="Times New Roman" w:hAnsi="Times New Roman"/>
          <w:bCs/>
          <w:sz w:val="32"/>
          <w:szCs w:val="32"/>
          <w:u w:val="single"/>
        </w:rPr>
      </w:pPr>
      <w:r w:rsidRPr="00DC52A8">
        <w:rPr>
          <w:rFonts w:ascii="Times New Roman" w:hAnsi="Times New Roman"/>
          <w:color w:val="000000" w:themeColor="text1"/>
          <w:sz w:val="32"/>
          <w:szCs w:val="32"/>
        </w:rPr>
        <w:t>3.</w:t>
      </w:r>
      <w:r w:rsidRPr="00DC52A8">
        <w:rPr>
          <w:rStyle w:val="21"/>
          <w:rFonts w:ascii="Times New Roman" w:eastAsiaTheme="majorEastAsia" w:hAnsi="Times New Roman"/>
          <w:color w:val="000000"/>
          <w:sz w:val="32"/>
          <w:szCs w:val="32"/>
        </w:rPr>
        <w:t xml:space="preserve"> </w:t>
      </w:r>
      <w:r w:rsidRPr="00DC52A8">
        <w:rPr>
          <w:rStyle w:val="21"/>
          <w:rFonts w:ascii="Times New Roman" w:eastAsiaTheme="majorEastAsia" w:hAnsi="Times New Roman"/>
          <w:color w:val="000000"/>
          <w:sz w:val="32"/>
          <w:szCs w:val="32"/>
          <w:u w:val="single"/>
        </w:rPr>
        <w:t xml:space="preserve">Основной задачей муниципального контроля </w:t>
      </w:r>
      <w:r w:rsidRPr="00DC52A8">
        <w:rPr>
          <w:rFonts w:ascii="Times New Roman" w:hAnsi="Times New Roman"/>
          <w:bCs/>
          <w:sz w:val="32"/>
          <w:szCs w:val="32"/>
          <w:u w:val="single"/>
        </w:rPr>
        <w:t xml:space="preserve">за соблюдением </w:t>
      </w:r>
      <w:proofErr w:type="gramStart"/>
      <w:r w:rsidRPr="00DC52A8">
        <w:rPr>
          <w:rFonts w:ascii="Times New Roman" w:hAnsi="Times New Roman"/>
          <w:bCs/>
          <w:sz w:val="32"/>
          <w:szCs w:val="32"/>
          <w:u w:val="single"/>
        </w:rPr>
        <w:t xml:space="preserve">правил благоустройства территории </w:t>
      </w:r>
      <w:r>
        <w:rPr>
          <w:rFonts w:ascii="Times New Roman" w:hAnsi="Times New Roman"/>
          <w:bCs/>
          <w:sz w:val="32"/>
          <w:szCs w:val="32"/>
          <w:u w:val="single"/>
        </w:rPr>
        <w:t>Юровского</w:t>
      </w:r>
      <w:r w:rsidRPr="00DC52A8">
        <w:rPr>
          <w:rFonts w:ascii="Times New Roman" w:hAnsi="Times New Roman"/>
          <w:bCs/>
          <w:sz w:val="32"/>
          <w:szCs w:val="32"/>
          <w:u w:val="single"/>
        </w:rPr>
        <w:t xml:space="preserve"> сельсовета </w:t>
      </w:r>
      <w:proofErr w:type="spellStart"/>
      <w:r w:rsidRPr="00DC52A8">
        <w:rPr>
          <w:rFonts w:ascii="Times New Roman" w:hAnsi="Times New Roman"/>
          <w:bCs/>
          <w:sz w:val="32"/>
          <w:szCs w:val="32"/>
          <w:u w:val="single"/>
        </w:rPr>
        <w:t>Мокшанского</w:t>
      </w:r>
      <w:proofErr w:type="spellEnd"/>
      <w:r w:rsidRPr="00DC52A8">
        <w:rPr>
          <w:rFonts w:ascii="Times New Roman" w:hAnsi="Times New Roman"/>
          <w:bCs/>
          <w:sz w:val="32"/>
          <w:szCs w:val="32"/>
          <w:u w:val="single"/>
        </w:rPr>
        <w:t xml:space="preserve"> района Пензенской области</w:t>
      </w:r>
      <w:proofErr w:type="gramEnd"/>
      <w:r w:rsidRPr="00DC52A8">
        <w:rPr>
          <w:rFonts w:ascii="Times New Roman" w:hAnsi="Times New Roman"/>
          <w:bCs/>
          <w:sz w:val="32"/>
          <w:szCs w:val="32"/>
          <w:u w:val="single"/>
        </w:rPr>
        <w:t>:</w:t>
      </w:r>
    </w:p>
    <w:p w:rsidR="00DC52A8" w:rsidRPr="00DC52A8" w:rsidRDefault="00DC52A8" w:rsidP="00DC52A8">
      <w:pPr>
        <w:pStyle w:val="af6"/>
        <w:spacing w:before="0" w:beforeAutospacing="0" w:after="0" w:afterAutospacing="0"/>
        <w:ind w:firstLine="720"/>
        <w:jc w:val="both"/>
        <w:rPr>
          <w:sz w:val="32"/>
          <w:szCs w:val="32"/>
        </w:rPr>
      </w:pPr>
      <w:r w:rsidRPr="00DC52A8">
        <w:rPr>
          <w:bCs/>
          <w:sz w:val="32"/>
          <w:szCs w:val="32"/>
        </w:rPr>
        <w:t>-</w:t>
      </w:r>
      <w:r w:rsidRPr="00DC52A8">
        <w:rPr>
          <w:sz w:val="32"/>
          <w:szCs w:val="32"/>
        </w:rPr>
        <w:t> проверка соблюдения подконтрольными субъектами требований, установленных муниципальными правовыми актами;</w:t>
      </w:r>
    </w:p>
    <w:p w:rsidR="00DC52A8" w:rsidRPr="00DC52A8" w:rsidRDefault="00DC52A8" w:rsidP="00DC52A8">
      <w:pPr>
        <w:pStyle w:val="af6"/>
        <w:spacing w:before="0" w:beforeAutospacing="0" w:after="0" w:afterAutospacing="0"/>
        <w:ind w:firstLine="720"/>
        <w:jc w:val="both"/>
        <w:rPr>
          <w:sz w:val="32"/>
          <w:szCs w:val="32"/>
        </w:rPr>
      </w:pPr>
      <w:r w:rsidRPr="00DC52A8">
        <w:rPr>
          <w:sz w:val="32"/>
          <w:szCs w:val="32"/>
        </w:rPr>
        <w:t>- предупреждение, выявление и пресечение нарушений требований, установленных муниципальными правовыми актами.</w:t>
      </w:r>
    </w:p>
    <w:p w:rsidR="00DC52A8" w:rsidRPr="00DC52A8" w:rsidRDefault="00DC52A8" w:rsidP="00DC52A8">
      <w:pPr>
        <w:pStyle w:val="210"/>
        <w:shd w:val="clear" w:color="auto" w:fill="auto"/>
        <w:tabs>
          <w:tab w:val="left" w:pos="1220"/>
        </w:tabs>
        <w:spacing w:before="0" w:line="240" w:lineRule="auto"/>
        <w:jc w:val="left"/>
        <w:rPr>
          <w:rStyle w:val="21"/>
          <w:rFonts w:ascii="Times New Roman" w:eastAsiaTheme="majorEastAsia" w:hAnsi="Times New Roman"/>
          <w:color w:val="000000"/>
          <w:sz w:val="32"/>
          <w:szCs w:val="32"/>
        </w:rPr>
      </w:pPr>
      <w:r w:rsidRPr="00DC52A8">
        <w:rPr>
          <w:rFonts w:ascii="Times New Roman" w:hAnsi="Times New Roman"/>
          <w:sz w:val="32"/>
          <w:szCs w:val="32"/>
        </w:rPr>
        <w:t xml:space="preserve">По </w:t>
      </w:r>
      <w:r w:rsidRPr="00DC52A8">
        <w:rPr>
          <w:rFonts w:ascii="Times New Roman" w:hAnsi="Times New Roman"/>
          <w:color w:val="000000" w:themeColor="text1"/>
          <w:sz w:val="32"/>
          <w:szCs w:val="32"/>
        </w:rPr>
        <w:t>результатам  исполнения муниципального контроля:</w:t>
      </w:r>
    </w:p>
    <w:p w:rsidR="00DC52A8" w:rsidRPr="00DC52A8" w:rsidRDefault="00DC52A8" w:rsidP="00DC52A8">
      <w:pPr>
        <w:ind w:firstLine="709"/>
        <w:jc w:val="both"/>
        <w:rPr>
          <w:color w:val="000000" w:themeColor="text1"/>
          <w:sz w:val="32"/>
          <w:szCs w:val="32"/>
        </w:rPr>
      </w:pPr>
      <w:r w:rsidRPr="00DC52A8">
        <w:rPr>
          <w:color w:val="000000" w:themeColor="text1"/>
          <w:sz w:val="32"/>
          <w:szCs w:val="32"/>
        </w:rPr>
        <w:t>-  составляется акт проверки;</w:t>
      </w:r>
    </w:p>
    <w:p w:rsidR="00DC52A8" w:rsidRPr="00DC52A8" w:rsidRDefault="00DC52A8" w:rsidP="00DC52A8">
      <w:pPr>
        <w:ind w:firstLine="709"/>
        <w:jc w:val="both"/>
        <w:rPr>
          <w:color w:val="000000" w:themeColor="text1"/>
          <w:sz w:val="32"/>
          <w:szCs w:val="32"/>
        </w:rPr>
      </w:pPr>
      <w:r w:rsidRPr="00DC52A8">
        <w:rPr>
          <w:color w:val="000000" w:themeColor="text1"/>
          <w:sz w:val="32"/>
          <w:szCs w:val="32"/>
        </w:rPr>
        <w:t>- оформляется и выдается муниципальным жилищным инспектором предписание об устранении нарушений с указанием сроков их устранения;</w:t>
      </w:r>
    </w:p>
    <w:p w:rsidR="00DC52A8" w:rsidRPr="00DC52A8" w:rsidRDefault="00DC52A8" w:rsidP="00DC52A8">
      <w:pPr>
        <w:ind w:firstLine="709"/>
        <w:jc w:val="both"/>
        <w:rPr>
          <w:sz w:val="32"/>
          <w:szCs w:val="32"/>
        </w:rPr>
      </w:pPr>
      <w:r w:rsidRPr="00DC52A8">
        <w:rPr>
          <w:sz w:val="32"/>
          <w:szCs w:val="32"/>
        </w:rPr>
        <w:t>- составляются протоколы об административных правонарушениях, предусмотренных частью 7 статьи 28.3 КоАП РФ;</w:t>
      </w:r>
    </w:p>
    <w:p w:rsidR="00DC52A8" w:rsidRPr="00DC52A8" w:rsidRDefault="00DC52A8" w:rsidP="00DC52A8">
      <w:pPr>
        <w:ind w:firstLine="709"/>
        <w:jc w:val="both"/>
        <w:rPr>
          <w:color w:val="000000" w:themeColor="text1"/>
          <w:sz w:val="32"/>
          <w:szCs w:val="32"/>
        </w:rPr>
      </w:pPr>
      <w:r w:rsidRPr="00DC52A8">
        <w:rPr>
          <w:color w:val="000000" w:themeColor="text1"/>
          <w:sz w:val="32"/>
          <w:szCs w:val="32"/>
        </w:rPr>
        <w:lastRenderedPageBreak/>
        <w:t xml:space="preserve">- фиксируется и направляется в компетентные органы информация о фактах нарушения действующего жилищного законодательства; </w:t>
      </w:r>
    </w:p>
    <w:p w:rsidR="00DC52A8" w:rsidRPr="00DC52A8" w:rsidRDefault="00DC52A8" w:rsidP="00DC52A8">
      <w:pPr>
        <w:ind w:firstLine="709"/>
        <w:jc w:val="both"/>
        <w:rPr>
          <w:color w:val="000000" w:themeColor="text1"/>
          <w:sz w:val="32"/>
          <w:szCs w:val="32"/>
        </w:rPr>
      </w:pPr>
      <w:r w:rsidRPr="00DC52A8">
        <w:rPr>
          <w:color w:val="000000" w:themeColor="text1"/>
          <w:sz w:val="32"/>
          <w:szCs w:val="32"/>
        </w:rPr>
        <w:t>- утверждаются и размещаются на официальном сайте Администрации программы профилактики нарушений;</w:t>
      </w:r>
    </w:p>
    <w:p w:rsidR="00DC52A8" w:rsidRPr="00DC52A8" w:rsidRDefault="00DC52A8" w:rsidP="00DC52A8">
      <w:pPr>
        <w:ind w:firstLine="709"/>
        <w:jc w:val="both"/>
        <w:rPr>
          <w:color w:val="000000" w:themeColor="text1"/>
          <w:sz w:val="32"/>
          <w:szCs w:val="32"/>
        </w:rPr>
      </w:pPr>
      <w:r w:rsidRPr="00DC52A8">
        <w:rPr>
          <w:color w:val="000000" w:themeColor="text1"/>
          <w:sz w:val="32"/>
          <w:szCs w:val="32"/>
        </w:rPr>
        <w:t>- размещается на официальном сайте Администрации актуальный перечень нормативных правовых актов, содержащих обязательные требования, а также материалов проверок для принятия соответствующих мер;</w:t>
      </w:r>
    </w:p>
    <w:p w:rsidR="00DC52A8" w:rsidRPr="00DC52A8" w:rsidRDefault="00DC52A8" w:rsidP="00DC52A8">
      <w:pPr>
        <w:ind w:firstLine="709"/>
        <w:jc w:val="both"/>
        <w:rPr>
          <w:color w:val="000000" w:themeColor="text1"/>
          <w:sz w:val="32"/>
          <w:szCs w:val="32"/>
        </w:rPr>
      </w:pPr>
      <w:r w:rsidRPr="00DC52A8">
        <w:rPr>
          <w:color w:val="000000" w:themeColor="text1"/>
          <w:sz w:val="32"/>
          <w:szCs w:val="32"/>
        </w:rPr>
        <w:t xml:space="preserve">- размещается на официальном сайте Администрации обзор практики </w:t>
      </w:r>
      <w:proofErr w:type="gramStart"/>
      <w:r w:rsidRPr="00DC52A8">
        <w:rPr>
          <w:color w:val="000000" w:themeColor="text1"/>
          <w:sz w:val="32"/>
          <w:szCs w:val="32"/>
        </w:rPr>
        <w:t>при</w:t>
      </w:r>
      <w:proofErr w:type="gramEnd"/>
      <w:r w:rsidRPr="00DC52A8">
        <w:rPr>
          <w:color w:val="000000" w:themeColor="text1"/>
          <w:sz w:val="32"/>
          <w:szCs w:val="32"/>
        </w:rPr>
        <w:t xml:space="preserve"> осуществления муниципального контроля;</w:t>
      </w:r>
    </w:p>
    <w:p w:rsidR="00DC52A8" w:rsidRPr="00DC52A8" w:rsidRDefault="00DC52A8" w:rsidP="00DC52A8">
      <w:pPr>
        <w:ind w:firstLine="709"/>
        <w:jc w:val="both"/>
        <w:rPr>
          <w:color w:val="000000" w:themeColor="text1"/>
          <w:sz w:val="32"/>
          <w:szCs w:val="32"/>
        </w:rPr>
      </w:pPr>
      <w:r w:rsidRPr="00DC52A8">
        <w:rPr>
          <w:color w:val="000000" w:themeColor="text1"/>
          <w:sz w:val="32"/>
          <w:szCs w:val="32"/>
        </w:rPr>
        <w:t>- выдаются предостережения о недопустимости нарушений обязательных требований и требований, установленных муниципальными нормативными правовыми актами.</w:t>
      </w:r>
    </w:p>
    <w:p w:rsidR="00DC52A8" w:rsidRPr="00DC52A8" w:rsidRDefault="00DC52A8" w:rsidP="00DC52A8">
      <w:pPr>
        <w:pStyle w:val="30"/>
        <w:shd w:val="clear" w:color="auto" w:fill="auto"/>
        <w:tabs>
          <w:tab w:val="left" w:pos="1466"/>
        </w:tabs>
        <w:rPr>
          <w:rFonts w:ascii="Times New Roman" w:hAnsi="Times New Roman"/>
          <w:sz w:val="32"/>
          <w:szCs w:val="32"/>
        </w:rPr>
      </w:pPr>
      <w:r w:rsidRPr="00DC52A8">
        <w:rPr>
          <w:rStyle w:val="3"/>
          <w:rFonts w:ascii="Times New Roman" w:hAnsi="Times New Roman"/>
          <w:color w:val="000000"/>
          <w:sz w:val="32"/>
          <w:szCs w:val="32"/>
        </w:rPr>
        <w:t xml:space="preserve">  2.3.Наименования и реквизиты нормативных правовых актов, регламентирующих порядок организации и осуществления видов муниципального контроля:</w:t>
      </w:r>
    </w:p>
    <w:p w:rsidR="00DC52A8" w:rsidRPr="009A7197" w:rsidRDefault="00DC52A8" w:rsidP="00DC52A8">
      <w:pPr>
        <w:outlineLvl w:val="0"/>
        <w:rPr>
          <w:rStyle w:val="21"/>
          <w:sz w:val="32"/>
          <w:szCs w:val="32"/>
        </w:rPr>
      </w:pPr>
      <w:proofErr w:type="gramStart"/>
      <w:r w:rsidRPr="00DC52A8">
        <w:rPr>
          <w:rStyle w:val="21"/>
          <w:rFonts w:eastAsiaTheme="majorEastAsia"/>
          <w:color w:val="000000"/>
          <w:sz w:val="32"/>
          <w:szCs w:val="32"/>
        </w:rPr>
        <w:t>Нормативно-правовые и муниципальные правовые акты, регламентирующие порядок муниципальной функции «</w:t>
      </w:r>
      <w:r w:rsidRPr="00DC52A8">
        <w:rPr>
          <w:sz w:val="32"/>
          <w:szCs w:val="32"/>
        </w:rPr>
        <w:t xml:space="preserve">Об утверждении Положения о муниципальном жилищном контроле на территории </w:t>
      </w:r>
      <w:r>
        <w:rPr>
          <w:sz w:val="32"/>
          <w:szCs w:val="32"/>
        </w:rPr>
        <w:t>Юровского</w:t>
      </w:r>
      <w:r w:rsidRPr="00DC52A8">
        <w:rPr>
          <w:i/>
          <w:sz w:val="32"/>
          <w:szCs w:val="32"/>
        </w:rPr>
        <w:t xml:space="preserve"> </w:t>
      </w:r>
      <w:r w:rsidRPr="00DC52A8">
        <w:rPr>
          <w:sz w:val="32"/>
          <w:szCs w:val="32"/>
        </w:rPr>
        <w:t xml:space="preserve">сельсовета </w:t>
      </w:r>
      <w:proofErr w:type="spellStart"/>
      <w:r w:rsidRPr="00DC52A8">
        <w:rPr>
          <w:sz w:val="32"/>
          <w:szCs w:val="32"/>
        </w:rPr>
        <w:t>Мокшанского</w:t>
      </w:r>
      <w:proofErr w:type="spellEnd"/>
      <w:r w:rsidRPr="00DC52A8">
        <w:rPr>
          <w:sz w:val="32"/>
          <w:szCs w:val="32"/>
        </w:rPr>
        <w:t xml:space="preserve"> района Пензенской области»</w:t>
      </w:r>
      <w:r w:rsidRPr="00DC52A8">
        <w:rPr>
          <w:rStyle w:val="21"/>
          <w:rFonts w:eastAsiaTheme="majorEastAsia"/>
          <w:color w:val="000000"/>
          <w:sz w:val="32"/>
          <w:szCs w:val="32"/>
        </w:rPr>
        <w:t xml:space="preserve">, «Муниципальный контроль </w:t>
      </w:r>
      <w:r w:rsidRPr="00DC52A8">
        <w:rPr>
          <w:bCs/>
          <w:spacing w:val="2"/>
          <w:sz w:val="32"/>
          <w:szCs w:val="32"/>
        </w:rPr>
        <w:t xml:space="preserve">на автомобильном транспорте, городском наземном электрическом транспорте и в дорожном хозяйстве в границах  </w:t>
      </w:r>
      <w:r>
        <w:rPr>
          <w:color w:val="000000" w:themeColor="text1"/>
          <w:sz w:val="32"/>
          <w:szCs w:val="32"/>
        </w:rPr>
        <w:t>Юровского</w:t>
      </w:r>
      <w:r w:rsidRPr="00DC52A8">
        <w:rPr>
          <w:color w:val="000000" w:themeColor="text1"/>
          <w:sz w:val="32"/>
          <w:szCs w:val="32"/>
        </w:rPr>
        <w:t xml:space="preserve"> сельсовета </w:t>
      </w:r>
      <w:proofErr w:type="spellStart"/>
      <w:r w:rsidRPr="00DC52A8">
        <w:rPr>
          <w:color w:val="000000" w:themeColor="text1"/>
          <w:sz w:val="32"/>
          <w:szCs w:val="32"/>
        </w:rPr>
        <w:t>Мокшанского</w:t>
      </w:r>
      <w:proofErr w:type="spellEnd"/>
      <w:r w:rsidRPr="00DC52A8">
        <w:rPr>
          <w:color w:val="000000" w:themeColor="text1"/>
          <w:sz w:val="32"/>
          <w:szCs w:val="32"/>
        </w:rPr>
        <w:t xml:space="preserve"> района Пензенской области</w:t>
      </w:r>
      <w:r w:rsidRPr="00DC52A8">
        <w:rPr>
          <w:rStyle w:val="21"/>
          <w:rFonts w:eastAsiaTheme="majorEastAsia"/>
          <w:color w:val="000000"/>
          <w:sz w:val="32"/>
          <w:szCs w:val="32"/>
        </w:rPr>
        <w:t>», «</w:t>
      </w:r>
      <w:r w:rsidRPr="00DC52A8">
        <w:rPr>
          <w:color w:val="000000" w:themeColor="text1"/>
          <w:sz w:val="32"/>
          <w:szCs w:val="32"/>
        </w:rPr>
        <w:t xml:space="preserve">Муниципальный  контроль за </w:t>
      </w:r>
      <w:r w:rsidRPr="00DC52A8">
        <w:rPr>
          <w:bCs/>
          <w:sz w:val="32"/>
          <w:szCs w:val="32"/>
        </w:rPr>
        <w:t xml:space="preserve">соблюдением правил благоустройства территории </w:t>
      </w:r>
      <w:r>
        <w:rPr>
          <w:bCs/>
          <w:sz w:val="32"/>
          <w:szCs w:val="32"/>
        </w:rPr>
        <w:t>Юровского</w:t>
      </w:r>
      <w:r w:rsidRPr="00DC52A8">
        <w:rPr>
          <w:bCs/>
          <w:sz w:val="32"/>
          <w:szCs w:val="32"/>
        </w:rPr>
        <w:t xml:space="preserve"> сельсовета </w:t>
      </w:r>
      <w:proofErr w:type="spellStart"/>
      <w:r w:rsidRPr="00DC52A8">
        <w:rPr>
          <w:bCs/>
          <w:sz w:val="32"/>
          <w:szCs w:val="32"/>
        </w:rPr>
        <w:t>Мокшанского</w:t>
      </w:r>
      <w:proofErr w:type="spellEnd"/>
      <w:r w:rsidRPr="00DC52A8">
        <w:rPr>
          <w:bCs/>
          <w:sz w:val="32"/>
          <w:szCs w:val="32"/>
        </w:rPr>
        <w:t xml:space="preserve"> района Пензенской области</w:t>
      </w:r>
      <w:r w:rsidRPr="00DC52A8">
        <w:rPr>
          <w:rStyle w:val="21"/>
          <w:rFonts w:eastAsiaTheme="majorEastAsia"/>
          <w:color w:val="000000"/>
          <w:sz w:val="32"/>
          <w:szCs w:val="32"/>
        </w:rPr>
        <w:t>» приведены в</w:t>
      </w:r>
      <w:proofErr w:type="gramEnd"/>
      <w:r w:rsidRPr="00DC52A8">
        <w:rPr>
          <w:rStyle w:val="21"/>
          <w:rFonts w:eastAsiaTheme="majorEastAsia"/>
          <w:color w:val="000000"/>
          <w:sz w:val="32"/>
          <w:szCs w:val="32"/>
        </w:rPr>
        <w:t xml:space="preserve"> </w:t>
      </w:r>
      <w:proofErr w:type="gramStart"/>
      <w:r w:rsidRPr="00DC52A8">
        <w:rPr>
          <w:rStyle w:val="21"/>
          <w:rFonts w:eastAsiaTheme="majorEastAsia"/>
          <w:color w:val="000000"/>
          <w:sz w:val="32"/>
          <w:szCs w:val="32"/>
        </w:rPr>
        <w:t>разделе</w:t>
      </w:r>
      <w:proofErr w:type="gramEnd"/>
      <w:r w:rsidRPr="00DC52A8">
        <w:rPr>
          <w:rStyle w:val="21"/>
          <w:rFonts w:eastAsiaTheme="majorEastAsia"/>
          <w:color w:val="000000"/>
          <w:sz w:val="32"/>
          <w:szCs w:val="32"/>
        </w:rPr>
        <w:t xml:space="preserve"> 1 настоящего Доклада, а также на официальном сайте Администрации </w:t>
      </w:r>
      <w:r>
        <w:rPr>
          <w:color w:val="000000" w:themeColor="text1"/>
          <w:sz w:val="32"/>
          <w:szCs w:val="32"/>
        </w:rPr>
        <w:t>Юровского</w:t>
      </w:r>
      <w:r w:rsidRPr="00DC52A8">
        <w:rPr>
          <w:color w:val="000000" w:themeColor="text1"/>
          <w:sz w:val="32"/>
          <w:szCs w:val="32"/>
        </w:rPr>
        <w:t xml:space="preserve"> сельсовета </w:t>
      </w:r>
      <w:proofErr w:type="spellStart"/>
      <w:r w:rsidRPr="00DC52A8">
        <w:rPr>
          <w:color w:val="000000" w:themeColor="text1"/>
          <w:sz w:val="32"/>
          <w:szCs w:val="32"/>
        </w:rPr>
        <w:t>Мокшанского</w:t>
      </w:r>
      <w:proofErr w:type="spellEnd"/>
      <w:r w:rsidRPr="00DC52A8">
        <w:rPr>
          <w:color w:val="000000" w:themeColor="text1"/>
          <w:sz w:val="32"/>
          <w:szCs w:val="32"/>
        </w:rPr>
        <w:t xml:space="preserve"> района Пензенской области</w:t>
      </w:r>
      <w:r w:rsidRPr="00DC52A8">
        <w:rPr>
          <w:rStyle w:val="21"/>
          <w:rFonts w:eastAsiaTheme="majorEastAsia"/>
          <w:color w:val="000000"/>
          <w:sz w:val="32"/>
          <w:szCs w:val="32"/>
        </w:rPr>
        <w:t xml:space="preserve">: </w:t>
      </w:r>
      <w:hyperlink r:id="rId11" w:history="1">
        <w:r w:rsidR="009A7197" w:rsidRPr="009A7197">
          <w:rPr>
            <w:rStyle w:val="af3"/>
            <w:rFonts w:eastAsiaTheme="majorEastAsia"/>
            <w:color w:val="auto"/>
            <w:sz w:val="32"/>
            <w:szCs w:val="32"/>
            <w:u w:val="none"/>
            <w:shd w:val="clear" w:color="auto" w:fill="FFFFFF"/>
          </w:rPr>
          <w:t>http://</w:t>
        </w:r>
        <w:proofErr w:type="spellStart"/>
        <w:r w:rsidR="009A7197" w:rsidRPr="009A7197">
          <w:rPr>
            <w:rStyle w:val="af3"/>
            <w:rFonts w:eastAsiaTheme="majorEastAsia"/>
            <w:color w:val="auto"/>
            <w:sz w:val="32"/>
            <w:szCs w:val="32"/>
            <w:u w:val="none"/>
            <w:shd w:val="clear" w:color="auto" w:fill="FFFFFF"/>
            <w:lang w:val="en-US"/>
          </w:rPr>
          <w:t>urovka</w:t>
        </w:r>
        <w:proofErr w:type="spellEnd"/>
        <w:r w:rsidR="009A7197" w:rsidRPr="009A7197">
          <w:rPr>
            <w:rStyle w:val="af3"/>
            <w:rFonts w:eastAsiaTheme="majorEastAsia"/>
            <w:color w:val="auto"/>
            <w:sz w:val="32"/>
            <w:szCs w:val="32"/>
            <w:u w:val="none"/>
            <w:shd w:val="clear" w:color="auto" w:fill="FFFFFF"/>
          </w:rPr>
          <w:t>.mokshan.pnzreg.ru/</w:t>
        </w:r>
      </w:hyperlink>
      <w:r w:rsidRPr="009A7197">
        <w:rPr>
          <w:rStyle w:val="21"/>
          <w:rFonts w:eastAsiaTheme="majorEastAsia"/>
          <w:sz w:val="32"/>
          <w:szCs w:val="32"/>
        </w:rPr>
        <w:t xml:space="preserve"> .</w:t>
      </w:r>
    </w:p>
    <w:p w:rsidR="00DC52A8" w:rsidRPr="00DC52A8" w:rsidRDefault="00DC52A8" w:rsidP="00DC52A8">
      <w:pPr>
        <w:pStyle w:val="210"/>
        <w:shd w:val="clear" w:color="auto" w:fill="auto"/>
        <w:spacing w:before="0" w:after="300"/>
        <w:rPr>
          <w:rFonts w:ascii="Times New Roman" w:eastAsiaTheme="majorEastAsia" w:hAnsi="Times New Roman"/>
          <w:color w:val="000000"/>
          <w:sz w:val="32"/>
          <w:szCs w:val="32"/>
          <w:shd w:val="clear" w:color="auto" w:fill="FFFFFF"/>
        </w:rPr>
      </w:pPr>
      <w:r w:rsidRPr="00DC52A8">
        <w:rPr>
          <w:rStyle w:val="21"/>
          <w:rFonts w:ascii="Times New Roman" w:eastAsiaTheme="majorEastAsia" w:hAnsi="Times New Roman"/>
          <w:color w:val="000000"/>
          <w:sz w:val="32"/>
          <w:szCs w:val="32"/>
        </w:rPr>
        <w:t>2.4.</w:t>
      </w:r>
      <w:r w:rsidRPr="00DC52A8">
        <w:rPr>
          <w:rStyle w:val="3"/>
          <w:rFonts w:ascii="Times New Roman" w:hAnsi="Times New Roman"/>
          <w:color w:val="000000"/>
          <w:sz w:val="32"/>
          <w:szCs w:val="32"/>
        </w:rPr>
        <w:t>Информация о взаимодействии органа муниципального контроля при осуществлении соответствующих видах муниципального контроля с другими органами регионального государственного контроля (надзора), порядке и формах такого взаимодействия:</w:t>
      </w:r>
    </w:p>
    <w:p w:rsidR="00DC52A8" w:rsidRPr="00DC52A8" w:rsidRDefault="00DC52A8" w:rsidP="00DC52A8">
      <w:pPr>
        <w:pStyle w:val="210"/>
        <w:shd w:val="clear" w:color="auto" w:fill="auto"/>
        <w:spacing w:before="0"/>
        <w:ind w:firstLine="880"/>
        <w:rPr>
          <w:rFonts w:ascii="Times New Roman" w:hAnsi="Times New Roman"/>
          <w:sz w:val="32"/>
          <w:szCs w:val="32"/>
        </w:rPr>
      </w:pPr>
      <w:r w:rsidRPr="00DC52A8">
        <w:rPr>
          <w:rStyle w:val="21"/>
          <w:rFonts w:ascii="Times New Roman" w:eastAsiaTheme="majorEastAsia" w:hAnsi="Times New Roman"/>
          <w:color w:val="000000"/>
          <w:sz w:val="32"/>
          <w:szCs w:val="32"/>
        </w:rPr>
        <w:lastRenderedPageBreak/>
        <w:t xml:space="preserve">Администрация </w:t>
      </w:r>
      <w:r>
        <w:rPr>
          <w:rFonts w:ascii="Times New Roman" w:hAnsi="Times New Roman"/>
          <w:color w:val="000000" w:themeColor="text1"/>
          <w:sz w:val="32"/>
          <w:szCs w:val="32"/>
        </w:rPr>
        <w:t>Юровского</w:t>
      </w:r>
      <w:r w:rsidRPr="00DC52A8">
        <w:rPr>
          <w:rFonts w:ascii="Times New Roman" w:hAnsi="Times New Roman"/>
          <w:color w:val="000000" w:themeColor="text1"/>
          <w:sz w:val="32"/>
          <w:szCs w:val="32"/>
        </w:rPr>
        <w:t xml:space="preserve"> сельсовета </w:t>
      </w:r>
      <w:proofErr w:type="spellStart"/>
      <w:r w:rsidRPr="00DC52A8">
        <w:rPr>
          <w:rFonts w:ascii="Times New Roman" w:hAnsi="Times New Roman"/>
          <w:color w:val="000000" w:themeColor="text1"/>
          <w:sz w:val="32"/>
          <w:szCs w:val="32"/>
        </w:rPr>
        <w:t>Мокшанского</w:t>
      </w:r>
      <w:proofErr w:type="spellEnd"/>
      <w:r w:rsidRPr="00DC52A8">
        <w:rPr>
          <w:rFonts w:ascii="Times New Roman" w:hAnsi="Times New Roman"/>
          <w:color w:val="000000" w:themeColor="text1"/>
          <w:sz w:val="32"/>
          <w:szCs w:val="32"/>
        </w:rPr>
        <w:t xml:space="preserve"> района Пензенской области</w:t>
      </w:r>
      <w:r w:rsidRPr="00DC52A8">
        <w:rPr>
          <w:rStyle w:val="21"/>
          <w:rFonts w:ascii="Times New Roman" w:eastAsiaTheme="majorEastAsia" w:hAnsi="Times New Roman"/>
          <w:color w:val="000000"/>
          <w:sz w:val="32"/>
          <w:szCs w:val="32"/>
        </w:rPr>
        <w:t xml:space="preserve"> взаимодействует с органами государственного регионального контроля (надзора) в случае проведения совместных проверок, выявления нарушений требований действующего законодательства, материалы по проверке направляет в орган, осуществляющий государственный региональный контроль (надзор), для возбуждения дела об административном правонарушении и принятия мер административного воздействия, а также иных случаях.</w:t>
      </w:r>
    </w:p>
    <w:p w:rsidR="00DC52A8" w:rsidRPr="00DC52A8" w:rsidRDefault="00DC52A8" w:rsidP="00DC52A8">
      <w:pPr>
        <w:pStyle w:val="210"/>
        <w:shd w:val="clear" w:color="auto" w:fill="auto"/>
        <w:spacing w:before="0" w:after="304"/>
        <w:ind w:firstLine="880"/>
        <w:rPr>
          <w:rFonts w:ascii="Times New Roman" w:hAnsi="Times New Roman"/>
          <w:sz w:val="32"/>
          <w:szCs w:val="32"/>
        </w:rPr>
      </w:pPr>
      <w:r w:rsidRPr="00DC52A8">
        <w:rPr>
          <w:rStyle w:val="21"/>
          <w:rFonts w:ascii="Times New Roman" w:eastAsiaTheme="majorEastAsia" w:hAnsi="Times New Roman"/>
          <w:color w:val="000000"/>
          <w:sz w:val="32"/>
          <w:szCs w:val="32"/>
        </w:rPr>
        <w:t>В</w:t>
      </w:r>
      <w:r w:rsidR="009A7197" w:rsidRPr="009A7197">
        <w:rPr>
          <w:rStyle w:val="21"/>
          <w:rFonts w:ascii="Times New Roman" w:eastAsiaTheme="majorEastAsia" w:hAnsi="Times New Roman"/>
          <w:color w:val="000000"/>
          <w:sz w:val="32"/>
          <w:szCs w:val="32"/>
        </w:rPr>
        <w:t xml:space="preserve"> </w:t>
      </w:r>
      <w:r w:rsidRPr="00DC52A8">
        <w:rPr>
          <w:rStyle w:val="21"/>
          <w:rFonts w:ascii="Times New Roman" w:eastAsiaTheme="majorEastAsia" w:hAnsi="Times New Roman"/>
          <w:color w:val="000000"/>
          <w:sz w:val="32"/>
          <w:szCs w:val="32"/>
        </w:rPr>
        <w:t xml:space="preserve">2021 года администрацией </w:t>
      </w:r>
      <w:r>
        <w:rPr>
          <w:rFonts w:ascii="Times New Roman" w:hAnsi="Times New Roman"/>
          <w:color w:val="000000" w:themeColor="text1"/>
          <w:sz w:val="32"/>
          <w:szCs w:val="32"/>
        </w:rPr>
        <w:t>Юровского</w:t>
      </w:r>
      <w:r w:rsidRPr="00DC52A8">
        <w:rPr>
          <w:rFonts w:ascii="Times New Roman" w:hAnsi="Times New Roman"/>
          <w:color w:val="000000" w:themeColor="text1"/>
          <w:sz w:val="32"/>
          <w:szCs w:val="32"/>
        </w:rPr>
        <w:t xml:space="preserve"> сельсовета </w:t>
      </w:r>
      <w:proofErr w:type="spellStart"/>
      <w:r w:rsidRPr="00DC52A8">
        <w:rPr>
          <w:rFonts w:ascii="Times New Roman" w:hAnsi="Times New Roman"/>
          <w:color w:val="000000" w:themeColor="text1"/>
          <w:sz w:val="32"/>
          <w:szCs w:val="32"/>
        </w:rPr>
        <w:t>Мокшанского</w:t>
      </w:r>
      <w:proofErr w:type="spellEnd"/>
      <w:r w:rsidRPr="00DC52A8">
        <w:rPr>
          <w:rFonts w:ascii="Times New Roman" w:hAnsi="Times New Roman"/>
          <w:color w:val="000000" w:themeColor="text1"/>
          <w:sz w:val="32"/>
          <w:szCs w:val="32"/>
        </w:rPr>
        <w:t xml:space="preserve"> района Пензенской области</w:t>
      </w:r>
      <w:r w:rsidRPr="00DC52A8">
        <w:rPr>
          <w:rStyle w:val="21"/>
          <w:rFonts w:ascii="Times New Roman" w:eastAsiaTheme="majorEastAsia" w:hAnsi="Times New Roman"/>
          <w:color w:val="000000"/>
          <w:sz w:val="32"/>
          <w:szCs w:val="32"/>
        </w:rPr>
        <w:t xml:space="preserve"> взаимодействие по проведению муниципального жилищного контроля, муниципального контроля </w:t>
      </w:r>
      <w:r w:rsidRPr="00DC52A8">
        <w:rPr>
          <w:rFonts w:ascii="Times New Roman" w:hAnsi="Times New Roman"/>
          <w:bCs/>
          <w:spacing w:val="2"/>
          <w:sz w:val="32"/>
          <w:szCs w:val="32"/>
        </w:rPr>
        <w:t xml:space="preserve">на автомобильном транспорте, городском наземном электрическом транспорте и в дорожном хозяйстве в границах  </w:t>
      </w:r>
      <w:r>
        <w:rPr>
          <w:rFonts w:ascii="Times New Roman" w:hAnsi="Times New Roman"/>
          <w:bCs/>
          <w:spacing w:val="2"/>
          <w:sz w:val="32"/>
          <w:szCs w:val="32"/>
        </w:rPr>
        <w:t>Юровского</w:t>
      </w:r>
      <w:r w:rsidRPr="00DC52A8">
        <w:rPr>
          <w:rFonts w:ascii="Times New Roman" w:hAnsi="Times New Roman"/>
          <w:bCs/>
          <w:spacing w:val="2"/>
          <w:sz w:val="32"/>
          <w:szCs w:val="32"/>
        </w:rPr>
        <w:t xml:space="preserve"> сельсовета</w:t>
      </w:r>
      <w:r w:rsidRPr="00DC52A8">
        <w:rPr>
          <w:rStyle w:val="21"/>
          <w:rFonts w:ascii="Times New Roman" w:eastAsiaTheme="majorEastAsia" w:hAnsi="Times New Roman"/>
          <w:color w:val="000000"/>
          <w:sz w:val="32"/>
          <w:szCs w:val="32"/>
        </w:rPr>
        <w:t xml:space="preserve">, муниципального </w:t>
      </w:r>
      <w:proofErr w:type="gramStart"/>
      <w:r w:rsidRPr="00DC52A8">
        <w:rPr>
          <w:rStyle w:val="21"/>
          <w:rFonts w:ascii="Times New Roman" w:eastAsiaTheme="majorEastAsia" w:hAnsi="Times New Roman"/>
          <w:color w:val="000000"/>
          <w:sz w:val="32"/>
          <w:szCs w:val="32"/>
        </w:rPr>
        <w:t xml:space="preserve">контроля </w:t>
      </w:r>
      <w:r w:rsidRPr="00DC52A8">
        <w:rPr>
          <w:rFonts w:ascii="Times New Roman" w:hAnsi="Times New Roman"/>
          <w:color w:val="000000" w:themeColor="text1"/>
          <w:sz w:val="32"/>
          <w:szCs w:val="32"/>
        </w:rPr>
        <w:t>за</w:t>
      </w:r>
      <w:proofErr w:type="gramEnd"/>
      <w:r w:rsidRPr="00DC52A8">
        <w:rPr>
          <w:rFonts w:ascii="Times New Roman" w:hAnsi="Times New Roman"/>
          <w:color w:val="000000" w:themeColor="text1"/>
          <w:sz w:val="32"/>
          <w:szCs w:val="32"/>
        </w:rPr>
        <w:t xml:space="preserve"> </w:t>
      </w:r>
      <w:r w:rsidRPr="00DC52A8">
        <w:rPr>
          <w:rFonts w:ascii="Times New Roman" w:hAnsi="Times New Roman"/>
          <w:bCs/>
          <w:sz w:val="32"/>
          <w:szCs w:val="32"/>
        </w:rPr>
        <w:t xml:space="preserve">соблюдением правил благоустройства </w:t>
      </w:r>
      <w:r w:rsidRPr="00DC52A8">
        <w:rPr>
          <w:rStyle w:val="21"/>
          <w:rFonts w:ascii="Times New Roman" w:eastAsiaTheme="majorEastAsia" w:hAnsi="Times New Roman"/>
          <w:color w:val="000000"/>
          <w:sz w:val="32"/>
          <w:szCs w:val="32"/>
        </w:rPr>
        <w:t>с органами регионального государственного контроля (надзора) не осуществлялось.</w:t>
      </w:r>
    </w:p>
    <w:p w:rsidR="00DC52A8" w:rsidRPr="00DC52A8" w:rsidRDefault="00DC52A8" w:rsidP="00DC52A8">
      <w:pPr>
        <w:pBdr>
          <w:top w:val="single" w:sz="4" w:space="1" w:color="auto"/>
          <w:left w:val="single" w:sz="4" w:space="4" w:color="auto"/>
          <w:bottom w:val="single" w:sz="4" w:space="1" w:color="auto"/>
          <w:right w:val="single" w:sz="4" w:space="4" w:color="auto"/>
        </w:pBdr>
        <w:jc w:val="center"/>
        <w:rPr>
          <w:b/>
          <w:sz w:val="32"/>
          <w:szCs w:val="32"/>
        </w:rPr>
      </w:pPr>
      <w:r w:rsidRPr="00DC52A8">
        <w:rPr>
          <w:b/>
          <w:sz w:val="32"/>
          <w:szCs w:val="32"/>
        </w:rPr>
        <w:t>Раздел 3.</w:t>
      </w:r>
    </w:p>
    <w:p w:rsidR="00DC52A8" w:rsidRPr="00DC52A8" w:rsidRDefault="00DC52A8" w:rsidP="00DC52A8">
      <w:pPr>
        <w:pBdr>
          <w:top w:val="single" w:sz="4" w:space="1" w:color="auto"/>
          <w:left w:val="single" w:sz="4" w:space="4" w:color="auto"/>
          <w:bottom w:val="single" w:sz="4" w:space="1" w:color="auto"/>
          <w:right w:val="single" w:sz="4" w:space="4" w:color="auto"/>
        </w:pBdr>
        <w:jc w:val="center"/>
        <w:rPr>
          <w:b/>
          <w:sz w:val="32"/>
          <w:szCs w:val="32"/>
        </w:rPr>
      </w:pPr>
      <w:r w:rsidRPr="00DC52A8">
        <w:rPr>
          <w:b/>
          <w:sz w:val="32"/>
          <w:szCs w:val="32"/>
        </w:rPr>
        <w:t>Финансовое и кадровое обеспечение государственного контроля (надзора), муниципального контроля</w:t>
      </w:r>
    </w:p>
    <w:p w:rsidR="00DC52A8" w:rsidRPr="00DC52A8" w:rsidRDefault="00DC52A8" w:rsidP="00DC52A8">
      <w:pPr>
        <w:rPr>
          <w:b/>
          <w:sz w:val="32"/>
          <w:szCs w:val="32"/>
        </w:rPr>
      </w:pPr>
    </w:p>
    <w:p w:rsidR="00DC52A8" w:rsidRPr="00DC52A8" w:rsidRDefault="00DC52A8" w:rsidP="00DC52A8">
      <w:pPr>
        <w:ind w:firstLine="540"/>
        <w:jc w:val="both"/>
        <w:rPr>
          <w:sz w:val="32"/>
          <w:szCs w:val="32"/>
        </w:rPr>
      </w:pPr>
      <w:r w:rsidRPr="00DC52A8">
        <w:rPr>
          <w:sz w:val="32"/>
          <w:szCs w:val="32"/>
        </w:rPr>
        <w:t>Для выполнения функций по осуществлению муниципального контроля финансовых сре</w:t>
      </w:r>
      <w:proofErr w:type="gramStart"/>
      <w:r w:rsidRPr="00DC52A8">
        <w:rPr>
          <w:sz w:val="32"/>
          <w:szCs w:val="32"/>
        </w:rPr>
        <w:t>дств в б</w:t>
      </w:r>
      <w:proofErr w:type="gramEnd"/>
      <w:r w:rsidRPr="00DC52A8">
        <w:rPr>
          <w:sz w:val="32"/>
          <w:szCs w:val="32"/>
        </w:rPr>
        <w:t xml:space="preserve">юджете </w:t>
      </w:r>
      <w:r>
        <w:rPr>
          <w:sz w:val="32"/>
          <w:szCs w:val="32"/>
        </w:rPr>
        <w:t>Юровского</w:t>
      </w:r>
      <w:r w:rsidRPr="00DC52A8">
        <w:rPr>
          <w:sz w:val="32"/>
          <w:szCs w:val="32"/>
        </w:rPr>
        <w:t xml:space="preserve"> сельсовета </w:t>
      </w:r>
      <w:proofErr w:type="spellStart"/>
      <w:r w:rsidRPr="00DC52A8">
        <w:rPr>
          <w:sz w:val="32"/>
          <w:szCs w:val="32"/>
        </w:rPr>
        <w:t>Мокшанского</w:t>
      </w:r>
      <w:proofErr w:type="spellEnd"/>
      <w:r w:rsidRPr="00DC52A8">
        <w:rPr>
          <w:sz w:val="32"/>
          <w:szCs w:val="32"/>
        </w:rPr>
        <w:t xml:space="preserve"> района Пензенской области на </w:t>
      </w:r>
      <w:r w:rsidRPr="00DC52A8">
        <w:rPr>
          <w:rStyle w:val="21"/>
          <w:rFonts w:eastAsiaTheme="majorEastAsia"/>
          <w:color w:val="000000"/>
          <w:sz w:val="32"/>
          <w:szCs w:val="32"/>
        </w:rPr>
        <w:t xml:space="preserve"> 2021 год </w:t>
      </w:r>
      <w:r w:rsidRPr="00DC52A8">
        <w:rPr>
          <w:sz w:val="32"/>
          <w:szCs w:val="32"/>
        </w:rPr>
        <w:t>не предусмотрено.</w:t>
      </w:r>
    </w:p>
    <w:p w:rsidR="00DC52A8" w:rsidRPr="00DC52A8" w:rsidRDefault="00DC52A8" w:rsidP="00DC52A8">
      <w:pPr>
        <w:ind w:firstLine="540"/>
        <w:jc w:val="both"/>
        <w:rPr>
          <w:sz w:val="32"/>
          <w:szCs w:val="32"/>
        </w:rPr>
      </w:pPr>
      <w:r w:rsidRPr="00DC52A8">
        <w:rPr>
          <w:sz w:val="32"/>
          <w:szCs w:val="32"/>
        </w:rPr>
        <w:t>Штатные единицы по должностям, предусматривающим выполнение функций по муниципальным контролям, отсутствуют, поэтому обязанности муниципального инспектора осуществляет глава администрации, дополнительно к своим основным должностным обязанностям.</w:t>
      </w:r>
    </w:p>
    <w:p w:rsidR="00DC52A8" w:rsidRPr="00DC52A8" w:rsidRDefault="00DC52A8" w:rsidP="00DC52A8">
      <w:pPr>
        <w:ind w:firstLine="540"/>
        <w:jc w:val="both"/>
        <w:rPr>
          <w:sz w:val="32"/>
          <w:szCs w:val="32"/>
        </w:rPr>
      </w:pPr>
      <w:r w:rsidRPr="00DC52A8">
        <w:rPr>
          <w:sz w:val="32"/>
          <w:szCs w:val="32"/>
        </w:rPr>
        <w:t xml:space="preserve">Квалификация главы администрации </w:t>
      </w:r>
      <w:r>
        <w:rPr>
          <w:sz w:val="32"/>
          <w:szCs w:val="32"/>
        </w:rPr>
        <w:t>Юровского</w:t>
      </w:r>
      <w:r w:rsidRPr="00DC52A8">
        <w:rPr>
          <w:sz w:val="32"/>
          <w:szCs w:val="32"/>
        </w:rPr>
        <w:t xml:space="preserve"> сельсовета, выполняющего функции по муниципальному контролю, соответствует направлению деятельности, которую он осуществляет.  </w:t>
      </w:r>
    </w:p>
    <w:p w:rsidR="00DC52A8" w:rsidRPr="00DC52A8" w:rsidRDefault="00DC52A8" w:rsidP="00DC52A8">
      <w:pPr>
        <w:ind w:firstLine="540"/>
        <w:jc w:val="both"/>
        <w:rPr>
          <w:sz w:val="32"/>
          <w:szCs w:val="32"/>
        </w:rPr>
      </w:pPr>
      <w:r w:rsidRPr="00DC52A8">
        <w:rPr>
          <w:sz w:val="32"/>
          <w:szCs w:val="32"/>
        </w:rPr>
        <w:t xml:space="preserve">   Эксперты и представители экспертных организаций к проведению мероприятий по муниципальному контролю </w:t>
      </w:r>
      <w:r w:rsidRPr="00DC52A8">
        <w:rPr>
          <w:rStyle w:val="21"/>
          <w:rFonts w:eastAsiaTheme="majorEastAsia"/>
          <w:color w:val="000000"/>
          <w:sz w:val="32"/>
          <w:szCs w:val="32"/>
        </w:rPr>
        <w:t>в 2021 год</w:t>
      </w:r>
      <w:r w:rsidR="009A7197">
        <w:rPr>
          <w:rStyle w:val="21"/>
          <w:rFonts w:eastAsiaTheme="majorEastAsia"/>
          <w:color w:val="000000"/>
          <w:sz w:val="32"/>
          <w:szCs w:val="32"/>
        </w:rPr>
        <w:t>у</w:t>
      </w:r>
      <w:r w:rsidRPr="00DC52A8">
        <w:rPr>
          <w:rStyle w:val="21"/>
          <w:rFonts w:eastAsiaTheme="majorEastAsia"/>
          <w:color w:val="000000"/>
          <w:sz w:val="32"/>
          <w:szCs w:val="32"/>
        </w:rPr>
        <w:t xml:space="preserve"> </w:t>
      </w:r>
      <w:r w:rsidRPr="00DC52A8">
        <w:rPr>
          <w:sz w:val="32"/>
          <w:szCs w:val="32"/>
        </w:rPr>
        <w:t>не привлекались.</w:t>
      </w:r>
    </w:p>
    <w:p w:rsidR="00DC52A8" w:rsidRPr="00DC52A8" w:rsidRDefault="00DC52A8" w:rsidP="00DC52A8">
      <w:pPr>
        <w:rPr>
          <w:sz w:val="32"/>
          <w:szCs w:val="32"/>
        </w:rPr>
      </w:pPr>
    </w:p>
    <w:p w:rsidR="00DC52A8" w:rsidRPr="00DC52A8" w:rsidRDefault="00DC52A8" w:rsidP="00DC52A8">
      <w:pPr>
        <w:pBdr>
          <w:top w:val="single" w:sz="4" w:space="1" w:color="auto"/>
          <w:left w:val="single" w:sz="4" w:space="4" w:color="auto"/>
          <w:bottom w:val="single" w:sz="4" w:space="1" w:color="auto"/>
          <w:right w:val="single" w:sz="4" w:space="4" w:color="auto"/>
        </w:pBdr>
        <w:jc w:val="center"/>
        <w:rPr>
          <w:b/>
          <w:sz w:val="32"/>
          <w:szCs w:val="32"/>
        </w:rPr>
      </w:pPr>
      <w:r w:rsidRPr="00DC52A8">
        <w:rPr>
          <w:b/>
          <w:sz w:val="32"/>
          <w:szCs w:val="32"/>
        </w:rPr>
        <w:t>Раздел 4.</w:t>
      </w:r>
    </w:p>
    <w:p w:rsidR="00DC52A8" w:rsidRPr="00DC52A8" w:rsidRDefault="00DC52A8" w:rsidP="00DC52A8">
      <w:pPr>
        <w:pBdr>
          <w:top w:val="single" w:sz="4" w:space="1" w:color="auto"/>
          <w:left w:val="single" w:sz="4" w:space="4" w:color="auto"/>
          <w:bottom w:val="single" w:sz="4" w:space="1" w:color="auto"/>
          <w:right w:val="single" w:sz="4" w:space="4" w:color="auto"/>
        </w:pBdr>
        <w:jc w:val="center"/>
        <w:rPr>
          <w:b/>
          <w:sz w:val="32"/>
          <w:szCs w:val="32"/>
        </w:rPr>
      </w:pPr>
      <w:r w:rsidRPr="00DC52A8">
        <w:rPr>
          <w:b/>
          <w:sz w:val="32"/>
          <w:szCs w:val="32"/>
        </w:rPr>
        <w:lastRenderedPageBreak/>
        <w:t>Проведение государственного контроля (надзора),</w:t>
      </w:r>
    </w:p>
    <w:p w:rsidR="00DC52A8" w:rsidRPr="00DC52A8" w:rsidRDefault="00DC52A8" w:rsidP="00DC52A8">
      <w:pPr>
        <w:pBdr>
          <w:top w:val="single" w:sz="4" w:space="1" w:color="auto"/>
          <w:left w:val="single" w:sz="4" w:space="4" w:color="auto"/>
          <w:bottom w:val="single" w:sz="4" w:space="1" w:color="auto"/>
          <w:right w:val="single" w:sz="4" w:space="4" w:color="auto"/>
        </w:pBdr>
        <w:jc w:val="center"/>
        <w:rPr>
          <w:b/>
          <w:sz w:val="32"/>
          <w:szCs w:val="32"/>
        </w:rPr>
      </w:pPr>
      <w:r w:rsidRPr="00DC52A8">
        <w:rPr>
          <w:b/>
          <w:sz w:val="32"/>
          <w:szCs w:val="32"/>
        </w:rPr>
        <w:t>муниципального контроля</w:t>
      </w:r>
    </w:p>
    <w:p w:rsidR="00DC52A8" w:rsidRPr="00DC52A8" w:rsidRDefault="00DC52A8" w:rsidP="00DC52A8">
      <w:pPr>
        <w:pStyle w:val="30"/>
        <w:shd w:val="clear" w:color="auto" w:fill="auto"/>
        <w:tabs>
          <w:tab w:val="left" w:pos="1542"/>
        </w:tabs>
        <w:spacing w:after="390" w:line="317" w:lineRule="exact"/>
        <w:rPr>
          <w:rFonts w:ascii="Times New Roman" w:hAnsi="Times New Roman"/>
          <w:sz w:val="32"/>
          <w:szCs w:val="32"/>
        </w:rPr>
      </w:pPr>
      <w:r w:rsidRPr="00DC52A8">
        <w:rPr>
          <w:rFonts w:ascii="Times New Roman" w:hAnsi="Times New Roman"/>
          <w:sz w:val="32"/>
          <w:szCs w:val="32"/>
        </w:rPr>
        <w:t>4.1.</w:t>
      </w:r>
      <w:r w:rsidRPr="00DC52A8">
        <w:rPr>
          <w:rFonts w:ascii="Times New Roman" w:hAnsi="Times New Roman"/>
          <w:noProof/>
          <w:sz w:val="32"/>
          <w:szCs w:val="32"/>
        </w:rPr>
        <w:t xml:space="preserve"> </w:t>
      </w:r>
      <w:r w:rsidRPr="00DC52A8">
        <w:rPr>
          <w:rStyle w:val="3"/>
          <w:rFonts w:ascii="Times New Roman" w:hAnsi="Times New Roman"/>
          <w:color w:val="000000"/>
          <w:sz w:val="32"/>
          <w:szCs w:val="32"/>
        </w:rPr>
        <w:t>Сведения, характеризующие выполненную в отчетном периоде работу по осуществлению муниципального контроля по соответствующим сферам деятельности, в том числе в динамике (по полугодиям)</w:t>
      </w:r>
    </w:p>
    <w:p w:rsidR="00DC52A8" w:rsidRPr="00DC52A8" w:rsidRDefault="00DC52A8" w:rsidP="00DC52A8">
      <w:pPr>
        <w:widowControl w:val="0"/>
        <w:autoSpaceDE w:val="0"/>
        <w:autoSpaceDN w:val="0"/>
        <w:adjustRightInd w:val="0"/>
        <w:jc w:val="both"/>
        <w:rPr>
          <w:sz w:val="32"/>
          <w:szCs w:val="32"/>
        </w:rPr>
      </w:pPr>
      <w:r w:rsidRPr="00DC52A8">
        <w:rPr>
          <w:sz w:val="32"/>
          <w:szCs w:val="32"/>
        </w:rPr>
        <w:t xml:space="preserve">    4.1.1.  </w:t>
      </w:r>
      <w:r w:rsidRPr="00DC52A8">
        <w:rPr>
          <w:b/>
          <w:sz w:val="32"/>
          <w:szCs w:val="32"/>
          <w:u w:val="single"/>
        </w:rPr>
        <w:t xml:space="preserve">Муниципальный контроль </w:t>
      </w:r>
      <w:r w:rsidRPr="00DC52A8">
        <w:rPr>
          <w:b/>
          <w:bCs/>
          <w:spacing w:val="2"/>
          <w:sz w:val="32"/>
          <w:szCs w:val="32"/>
          <w:u w:val="single"/>
        </w:rPr>
        <w:t>на автомобильном транспорте, городском наземном электрическом транспорте и в дорожном хозяйстве в границах</w:t>
      </w:r>
      <w:r w:rsidRPr="00DC52A8">
        <w:rPr>
          <w:bCs/>
          <w:spacing w:val="2"/>
          <w:sz w:val="32"/>
          <w:szCs w:val="32"/>
        </w:rPr>
        <w:t xml:space="preserve">  </w:t>
      </w:r>
      <w:r>
        <w:rPr>
          <w:b/>
          <w:sz w:val="32"/>
          <w:szCs w:val="32"/>
          <w:u w:val="single"/>
        </w:rPr>
        <w:t>Юровского</w:t>
      </w:r>
      <w:r w:rsidRPr="00DC52A8">
        <w:rPr>
          <w:b/>
          <w:sz w:val="32"/>
          <w:szCs w:val="32"/>
          <w:u w:val="single"/>
        </w:rPr>
        <w:t xml:space="preserve"> сельсовета </w:t>
      </w:r>
      <w:proofErr w:type="spellStart"/>
      <w:r w:rsidRPr="00DC52A8">
        <w:rPr>
          <w:b/>
          <w:sz w:val="32"/>
          <w:szCs w:val="32"/>
          <w:u w:val="single"/>
        </w:rPr>
        <w:t>Мокшанского</w:t>
      </w:r>
      <w:proofErr w:type="spellEnd"/>
      <w:r w:rsidRPr="00DC52A8">
        <w:rPr>
          <w:b/>
          <w:sz w:val="32"/>
          <w:szCs w:val="32"/>
          <w:u w:val="single"/>
        </w:rPr>
        <w:t xml:space="preserve"> района Пензенской области</w:t>
      </w:r>
      <w:r w:rsidRPr="00DC52A8">
        <w:rPr>
          <w:sz w:val="32"/>
          <w:szCs w:val="32"/>
        </w:rPr>
        <w:t xml:space="preserve">: </w:t>
      </w:r>
    </w:p>
    <w:p w:rsidR="00DC52A8" w:rsidRPr="00DC52A8" w:rsidRDefault="00DC52A8" w:rsidP="00DC52A8">
      <w:pPr>
        <w:widowControl w:val="0"/>
        <w:autoSpaceDE w:val="0"/>
        <w:autoSpaceDN w:val="0"/>
        <w:adjustRightInd w:val="0"/>
        <w:jc w:val="both"/>
        <w:rPr>
          <w:sz w:val="32"/>
          <w:szCs w:val="32"/>
        </w:rPr>
      </w:pPr>
    </w:p>
    <w:tbl>
      <w:tblPr>
        <w:tblStyle w:val="af8"/>
        <w:tblW w:w="10349" w:type="dxa"/>
        <w:tblInd w:w="-318" w:type="dxa"/>
        <w:tblLayout w:type="fixed"/>
        <w:tblLook w:val="04A0" w:firstRow="1" w:lastRow="0" w:firstColumn="1" w:lastColumn="0" w:noHBand="0" w:noVBand="1"/>
      </w:tblPr>
      <w:tblGrid>
        <w:gridCol w:w="675"/>
        <w:gridCol w:w="2586"/>
        <w:gridCol w:w="1276"/>
        <w:gridCol w:w="1418"/>
        <w:gridCol w:w="1529"/>
        <w:gridCol w:w="1185"/>
        <w:gridCol w:w="1680"/>
      </w:tblGrid>
      <w:tr w:rsidR="00DC52A8" w:rsidRPr="00DC52A8" w:rsidTr="00DC52A8">
        <w:tc>
          <w:tcPr>
            <w:tcW w:w="675" w:type="dxa"/>
          </w:tcPr>
          <w:p w:rsidR="00DC52A8" w:rsidRPr="009A7197" w:rsidRDefault="00DC52A8" w:rsidP="00DC52A8">
            <w:pPr>
              <w:widowControl w:val="0"/>
              <w:autoSpaceDE w:val="0"/>
              <w:autoSpaceDN w:val="0"/>
              <w:adjustRightInd w:val="0"/>
            </w:pPr>
            <w:r w:rsidRPr="009A7197">
              <w:t>№</w:t>
            </w:r>
          </w:p>
          <w:p w:rsidR="00DC52A8" w:rsidRPr="009A7197" w:rsidRDefault="00DC52A8" w:rsidP="00DC52A8">
            <w:pPr>
              <w:widowControl w:val="0"/>
              <w:autoSpaceDE w:val="0"/>
              <w:autoSpaceDN w:val="0"/>
              <w:adjustRightInd w:val="0"/>
            </w:pPr>
            <w:proofErr w:type="gramStart"/>
            <w:r w:rsidRPr="009A7197">
              <w:t>п</w:t>
            </w:r>
            <w:proofErr w:type="gramEnd"/>
            <w:r w:rsidRPr="009A7197">
              <w:t>/п</w:t>
            </w:r>
          </w:p>
        </w:tc>
        <w:tc>
          <w:tcPr>
            <w:tcW w:w="2586" w:type="dxa"/>
          </w:tcPr>
          <w:p w:rsidR="00DC52A8" w:rsidRPr="009A7197" w:rsidRDefault="00DC52A8" w:rsidP="00DC52A8">
            <w:pPr>
              <w:widowControl w:val="0"/>
              <w:autoSpaceDE w:val="0"/>
              <w:autoSpaceDN w:val="0"/>
              <w:adjustRightInd w:val="0"/>
            </w:pPr>
            <w:r w:rsidRPr="009A7197">
              <w:t>Функция по контролю (надзору)</w:t>
            </w:r>
          </w:p>
        </w:tc>
        <w:tc>
          <w:tcPr>
            <w:tcW w:w="1276" w:type="dxa"/>
          </w:tcPr>
          <w:p w:rsidR="00DC52A8" w:rsidRPr="009A7197" w:rsidRDefault="00DC52A8" w:rsidP="00DC52A8">
            <w:pPr>
              <w:widowControl w:val="0"/>
              <w:autoSpaceDE w:val="0"/>
              <w:autoSpaceDN w:val="0"/>
              <w:adjustRightInd w:val="0"/>
            </w:pPr>
            <w:r w:rsidRPr="009A7197">
              <w:t>Первое полугодие отчетного года</w:t>
            </w:r>
          </w:p>
        </w:tc>
        <w:tc>
          <w:tcPr>
            <w:tcW w:w="1418" w:type="dxa"/>
          </w:tcPr>
          <w:p w:rsidR="00DC52A8" w:rsidRPr="009A7197" w:rsidRDefault="00DC52A8" w:rsidP="00DC52A8">
            <w:pPr>
              <w:widowControl w:val="0"/>
              <w:autoSpaceDE w:val="0"/>
              <w:autoSpaceDN w:val="0"/>
              <w:adjustRightInd w:val="0"/>
            </w:pPr>
            <w:r w:rsidRPr="009A7197">
              <w:t>Второе полугодие отчетного года</w:t>
            </w:r>
          </w:p>
        </w:tc>
        <w:tc>
          <w:tcPr>
            <w:tcW w:w="1529" w:type="dxa"/>
          </w:tcPr>
          <w:p w:rsidR="00DC52A8" w:rsidRPr="009A7197" w:rsidRDefault="00DC52A8" w:rsidP="00DC52A8">
            <w:pPr>
              <w:widowControl w:val="0"/>
              <w:autoSpaceDE w:val="0"/>
              <w:autoSpaceDN w:val="0"/>
              <w:adjustRightInd w:val="0"/>
            </w:pPr>
            <w:r w:rsidRPr="009A7197">
              <w:t>Всего за предыдущий год</w:t>
            </w:r>
          </w:p>
        </w:tc>
        <w:tc>
          <w:tcPr>
            <w:tcW w:w="1185" w:type="dxa"/>
          </w:tcPr>
          <w:p w:rsidR="00DC52A8" w:rsidRPr="009A7197" w:rsidRDefault="00DC52A8" w:rsidP="00DC52A8">
            <w:pPr>
              <w:widowControl w:val="0"/>
              <w:autoSpaceDE w:val="0"/>
              <w:autoSpaceDN w:val="0"/>
              <w:adjustRightInd w:val="0"/>
            </w:pPr>
            <w:r w:rsidRPr="009A7197">
              <w:t>Всего за отчетный год</w:t>
            </w:r>
          </w:p>
        </w:tc>
        <w:tc>
          <w:tcPr>
            <w:tcW w:w="1680" w:type="dxa"/>
          </w:tcPr>
          <w:p w:rsidR="00DC52A8" w:rsidRPr="009A7197" w:rsidRDefault="00DC52A8" w:rsidP="00DC52A8">
            <w:pPr>
              <w:widowControl w:val="0"/>
              <w:autoSpaceDE w:val="0"/>
              <w:autoSpaceDN w:val="0"/>
              <w:adjustRightInd w:val="0"/>
            </w:pPr>
            <w:r w:rsidRPr="009A7197">
              <w:t>В процентах к году, предшествующему отчетному году</w:t>
            </w:r>
          </w:p>
        </w:tc>
      </w:tr>
      <w:tr w:rsidR="00DC52A8" w:rsidRPr="00DC52A8" w:rsidTr="00DC52A8">
        <w:tc>
          <w:tcPr>
            <w:tcW w:w="675" w:type="dxa"/>
          </w:tcPr>
          <w:p w:rsidR="00DC52A8" w:rsidRPr="009A7197" w:rsidRDefault="00DC52A8" w:rsidP="00DC52A8">
            <w:pPr>
              <w:widowControl w:val="0"/>
              <w:autoSpaceDE w:val="0"/>
              <w:autoSpaceDN w:val="0"/>
              <w:adjustRightInd w:val="0"/>
              <w:jc w:val="center"/>
            </w:pPr>
            <w:r w:rsidRPr="009A7197">
              <w:t>1</w:t>
            </w:r>
          </w:p>
        </w:tc>
        <w:tc>
          <w:tcPr>
            <w:tcW w:w="2586" w:type="dxa"/>
          </w:tcPr>
          <w:p w:rsidR="00DC52A8" w:rsidRPr="009A7197" w:rsidRDefault="00DC52A8" w:rsidP="00DC52A8">
            <w:pPr>
              <w:widowControl w:val="0"/>
              <w:autoSpaceDE w:val="0"/>
              <w:autoSpaceDN w:val="0"/>
              <w:adjustRightInd w:val="0"/>
              <w:jc w:val="center"/>
            </w:pPr>
            <w:r w:rsidRPr="009A7197">
              <w:t>2</w:t>
            </w:r>
          </w:p>
        </w:tc>
        <w:tc>
          <w:tcPr>
            <w:tcW w:w="1276" w:type="dxa"/>
          </w:tcPr>
          <w:p w:rsidR="00DC52A8" w:rsidRPr="009A7197" w:rsidRDefault="00DC52A8" w:rsidP="00DC52A8">
            <w:pPr>
              <w:widowControl w:val="0"/>
              <w:autoSpaceDE w:val="0"/>
              <w:autoSpaceDN w:val="0"/>
              <w:adjustRightInd w:val="0"/>
              <w:jc w:val="center"/>
            </w:pPr>
            <w:r w:rsidRPr="009A7197">
              <w:t>3</w:t>
            </w:r>
          </w:p>
        </w:tc>
        <w:tc>
          <w:tcPr>
            <w:tcW w:w="1418" w:type="dxa"/>
          </w:tcPr>
          <w:p w:rsidR="00DC52A8" w:rsidRPr="009A7197" w:rsidRDefault="00DC52A8" w:rsidP="00DC52A8">
            <w:pPr>
              <w:widowControl w:val="0"/>
              <w:autoSpaceDE w:val="0"/>
              <w:autoSpaceDN w:val="0"/>
              <w:adjustRightInd w:val="0"/>
              <w:jc w:val="center"/>
            </w:pPr>
            <w:r w:rsidRPr="009A7197">
              <w:t>4</w:t>
            </w:r>
          </w:p>
        </w:tc>
        <w:tc>
          <w:tcPr>
            <w:tcW w:w="1529" w:type="dxa"/>
          </w:tcPr>
          <w:p w:rsidR="00DC52A8" w:rsidRPr="009A7197" w:rsidRDefault="00DC52A8" w:rsidP="00DC52A8">
            <w:pPr>
              <w:widowControl w:val="0"/>
              <w:autoSpaceDE w:val="0"/>
              <w:autoSpaceDN w:val="0"/>
              <w:adjustRightInd w:val="0"/>
              <w:jc w:val="center"/>
            </w:pPr>
            <w:r w:rsidRPr="009A7197">
              <w:t>5</w:t>
            </w:r>
          </w:p>
        </w:tc>
        <w:tc>
          <w:tcPr>
            <w:tcW w:w="1185" w:type="dxa"/>
          </w:tcPr>
          <w:p w:rsidR="00DC52A8" w:rsidRPr="009A7197" w:rsidRDefault="00DC52A8" w:rsidP="00DC52A8">
            <w:pPr>
              <w:widowControl w:val="0"/>
              <w:autoSpaceDE w:val="0"/>
              <w:autoSpaceDN w:val="0"/>
              <w:adjustRightInd w:val="0"/>
              <w:jc w:val="center"/>
            </w:pPr>
            <w:r w:rsidRPr="009A7197">
              <w:t>6</w:t>
            </w:r>
          </w:p>
        </w:tc>
        <w:tc>
          <w:tcPr>
            <w:tcW w:w="1680" w:type="dxa"/>
          </w:tcPr>
          <w:p w:rsidR="00DC52A8" w:rsidRPr="009A7197" w:rsidRDefault="00DC52A8" w:rsidP="00DC52A8">
            <w:pPr>
              <w:widowControl w:val="0"/>
              <w:autoSpaceDE w:val="0"/>
              <w:autoSpaceDN w:val="0"/>
              <w:adjustRightInd w:val="0"/>
              <w:jc w:val="center"/>
            </w:pPr>
            <w:r w:rsidRPr="009A7197">
              <w:t>7</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1</w:t>
            </w:r>
          </w:p>
        </w:tc>
        <w:tc>
          <w:tcPr>
            <w:tcW w:w="2586" w:type="dxa"/>
          </w:tcPr>
          <w:p w:rsidR="00DC52A8" w:rsidRPr="009A7197" w:rsidRDefault="00DC52A8" w:rsidP="00DC52A8">
            <w:pPr>
              <w:widowControl w:val="0"/>
              <w:autoSpaceDE w:val="0"/>
              <w:autoSpaceDN w:val="0"/>
              <w:adjustRightInd w:val="0"/>
            </w:pPr>
            <w:r w:rsidRPr="009A7197">
              <w:t>Всего проведено плановых проверок, в том числе:</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1.1.</w:t>
            </w:r>
          </w:p>
        </w:tc>
        <w:tc>
          <w:tcPr>
            <w:tcW w:w="2586" w:type="dxa"/>
          </w:tcPr>
          <w:p w:rsidR="00DC52A8" w:rsidRPr="009A7197" w:rsidRDefault="00DC52A8" w:rsidP="00DC52A8">
            <w:pPr>
              <w:widowControl w:val="0"/>
              <w:autoSpaceDE w:val="0"/>
              <w:autoSpaceDN w:val="0"/>
              <w:adjustRightInd w:val="0"/>
            </w:pPr>
            <w:r w:rsidRPr="009A7197">
              <w:t>в отношении юридических лиц</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1.2.</w:t>
            </w:r>
          </w:p>
        </w:tc>
        <w:tc>
          <w:tcPr>
            <w:tcW w:w="2586" w:type="dxa"/>
          </w:tcPr>
          <w:p w:rsidR="00DC52A8" w:rsidRPr="009A7197" w:rsidRDefault="00DC52A8" w:rsidP="00DC52A8">
            <w:pPr>
              <w:widowControl w:val="0"/>
              <w:autoSpaceDE w:val="0"/>
              <w:autoSpaceDN w:val="0"/>
              <w:adjustRightInd w:val="0"/>
            </w:pPr>
            <w:r w:rsidRPr="009A7197">
              <w:t>в отношении индивидуальных предпринимателей</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2</w:t>
            </w:r>
          </w:p>
        </w:tc>
        <w:tc>
          <w:tcPr>
            <w:tcW w:w="2586" w:type="dxa"/>
          </w:tcPr>
          <w:p w:rsidR="00DC52A8" w:rsidRPr="009A7197" w:rsidRDefault="00DC52A8" w:rsidP="00DC52A8">
            <w:pPr>
              <w:widowControl w:val="0"/>
              <w:autoSpaceDE w:val="0"/>
              <w:autoSpaceDN w:val="0"/>
              <w:adjustRightInd w:val="0"/>
            </w:pPr>
            <w:r w:rsidRPr="009A7197">
              <w:t>Всего проведено внеплановых проверок, в том числе:</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2.1.</w:t>
            </w:r>
          </w:p>
        </w:tc>
        <w:tc>
          <w:tcPr>
            <w:tcW w:w="2586" w:type="dxa"/>
          </w:tcPr>
          <w:p w:rsidR="00DC52A8" w:rsidRPr="009A7197" w:rsidRDefault="00DC52A8" w:rsidP="00DC52A8">
            <w:pPr>
              <w:widowControl w:val="0"/>
              <w:autoSpaceDE w:val="0"/>
              <w:autoSpaceDN w:val="0"/>
              <w:adjustRightInd w:val="0"/>
            </w:pPr>
            <w:r w:rsidRPr="009A7197">
              <w:t>в отношении юридических лиц</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2.2.</w:t>
            </w:r>
          </w:p>
        </w:tc>
        <w:tc>
          <w:tcPr>
            <w:tcW w:w="2586" w:type="dxa"/>
          </w:tcPr>
          <w:p w:rsidR="00DC52A8" w:rsidRPr="009A7197" w:rsidRDefault="00DC52A8" w:rsidP="00DC52A8">
            <w:pPr>
              <w:widowControl w:val="0"/>
              <w:autoSpaceDE w:val="0"/>
              <w:autoSpaceDN w:val="0"/>
              <w:adjustRightInd w:val="0"/>
            </w:pPr>
            <w:r w:rsidRPr="009A7197">
              <w:t>в отношении индивидуальных предпринимателей</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3.</w:t>
            </w:r>
          </w:p>
        </w:tc>
        <w:tc>
          <w:tcPr>
            <w:tcW w:w="2586" w:type="dxa"/>
          </w:tcPr>
          <w:p w:rsidR="00DC52A8" w:rsidRPr="009A7197" w:rsidRDefault="00DC52A8" w:rsidP="00DC52A8">
            <w:pPr>
              <w:widowControl w:val="0"/>
              <w:autoSpaceDE w:val="0"/>
              <w:autoSpaceDN w:val="0"/>
              <w:adjustRightInd w:val="0"/>
            </w:pPr>
            <w:r w:rsidRPr="009A7197">
              <w:t>Всего проведено документарных проверок, в том числе:</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3.1.</w:t>
            </w:r>
          </w:p>
        </w:tc>
        <w:tc>
          <w:tcPr>
            <w:tcW w:w="2586" w:type="dxa"/>
          </w:tcPr>
          <w:p w:rsidR="00DC52A8" w:rsidRPr="009A7197" w:rsidRDefault="00DC52A8" w:rsidP="00DC52A8">
            <w:pPr>
              <w:widowControl w:val="0"/>
              <w:autoSpaceDE w:val="0"/>
              <w:autoSpaceDN w:val="0"/>
              <w:adjustRightInd w:val="0"/>
            </w:pPr>
            <w:r w:rsidRPr="009A7197">
              <w:t>в отношении юридических лиц</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3.2.</w:t>
            </w:r>
          </w:p>
        </w:tc>
        <w:tc>
          <w:tcPr>
            <w:tcW w:w="2586" w:type="dxa"/>
          </w:tcPr>
          <w:p w:rsidR="00DC52A8" w:rsidRPr="009A7197" w:rsidRDefault="00DC52A8" w:rsidP="00DC52A8">
            <w:pPr>
              <w:widowControl w:val="0"/>
              <w:autoSpaceDE w:val="0"/>
              <w:autoSpaceDN w:val="0"/>
              <w:adjustRightInd w:val="0"/>
            </w:pPr>
            <w:r w:rsidRPr="009A7197">
              <w:t>в отношении индивидуальных предпринимателей</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lastRenderedPageBreak/>
              <w:t>4.</w:t>
            </w:r>
          </w:p>
        </w:tc>
        <w:tc>
          <w:tcPr>
            <w:tcW w:w="2586" w:type="dxa"/>
          </w:tcPr>
          <w:p w:rsidR="00DC52A8" w:rsidRPr="009A7197" w:rsidRDefault="00DC52A8" w:rsidP="00DC52A8">
            <w:pPr>
              <w:widowControl w:val="0"/>
              <w:autoSpaceDE w:val="0"/>
              <w:autoSpaceDN w:val="0"/>
              <w:adjustRightInd w:val="0"/>
            </w:pPr>
            <w:r w:rsidRPr="009A7197">
              <w:t>Всего проведено выездных проверок, в том числе:</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4.1.</w:t>
            </w:r>
          </w:p>
        </w:tc>
        <w:tc>
          <w:tcPr>
            <w:tcW w:w="2586" w:type="dxa"/>
          </w:tcPr>
          <w:p w:rsidR="00DC52A8" w:rsidRPr="009A7197" w:rsidRDefault="00DC52A8" w:rsidP="00DC52A8">
            <w:pPr>
              <w:widowControl w:val="0"/>
              <w:autoSpaceDE w:val="0"/>
              <w:autoSpaceDN w:val="0"/>
              <w:adjustRightInd w:val="0"/>
            </w:pPr>
            <w:r w:rsidRPr="009A7197">
              <w:t>в отношении юридических лиц</w:t>
            </w:r>
          </w:p>
        </w:tc>
        <w:tc>
          <w:tcPr>
            <w:tcW w:w="1276" w:type="dxa"/>
          </w:tcPr>
          <w:p w:rsidR="00DC52A8" w:rsidRPr="009A7197" w:rsidRDefault="00DC52A8" w:rsidP="00DC52A8">
            <w:pPr>
              <w:widowControl w:val="0"/>
              <w:autoSpaceDE w:val="0"/>
              <w:autoSpaceDN w:val="0"/>
              <w:adjustRightInd w:val="0"/>
              <w:jc w:val="center"/>
            </w:pPr>
          </w:p>
        </w:tc>
        <w:tc>
          <w:tcPr>
            <w:tcW w:w="1418" w:type="dxa"/>
          </w:tcPr>
          <w:p w:rsidR="00DC52A8" w:rsidRPr="009A7197" w:rsidRDefault="00DC52A8" w:rsidP="00DC52A8">
            <w:pPr>
              <w:widowControl w:val="0"/>
              <w:autoSpaceDE w:val="0"/>
              <w:autoSpaceDN w:val="0"/>
              <w:adjustRightInd w:val="0"/>
              <w:jc w:val="center"/>
            </w:pPr>
          </w:p>
        </w:tc>
        <w:tc>
          <w:tcPr>
            <w:tcW w:w="1529" w:type="dxa"/>
          </w:tcPr>
          <w:p w:rsidR="00DC52A8" w:rsidRPr="009A7197" w:rsidRDefault="00DC52A8" w:rsidP="00DC52A8">
            <w:pPr>
              <w:widowControl w:val="0"/>
              <w:autoSpaceDE w:val="0"/>
              <w:autoSpaceDN w:val="0"/>
              <w:adjustRightInd w:val="0"/>
              <w:jc w:val="center"/>
            </w:pPr>
          </w:p>
        </w:tc>
        <w:tc>
          <w:tcPr>
            <w:tcW w:w="1185" w:type="dxa"/>
          </w:tcPr>
          <w:p w:rsidR="00DC52A8" w:rsidRPr="009A7197" w:rsidRDefault="00DC52A8" w:rsidP="00DC52A8">
            <w:pPr>
              <w:widowControl w:val="0"/>
              <w:autoSpaceDE w:val="0"/>
              <w:autoSpaceDN w:val="0"/>
              <w:adjustRightInd w:val="0"/>
              <w:jc w:val="center"/>
            </w:pPr>
          </w:p>
        </w:tc>
        <w:tc>
          <w:tcPr>
            <w:tcW w:w="1680" w:type="dxa"/>
          </w:tcPr>
          <w:p w:rsidR="00DC52A8" w:rsidRPr="009A7197" w:rsidRDefault="00DC52A8" w:rsidP="00DC52A8">
            <w:pPr>
              <w:widowControl w:val="0"/>
              <w:autoSpaceDE w:val="0"/>
              <w:autoSpaceDN w:val="0"/>
              <w:adjustRightInd w:val="0"/>
              <w:jc w:val="center"/>
            </w:pP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4.2.</w:t>
            </w:r>
          </w:p>
        </w:tc>
        <w:tc>
          <w:tcPr>
            <w:tcW w:w="2586" w:type="dxa"/>
          </w:tcPr>
          <w:p w:rsidR="00DC52A8" w:rsidRPr="009A7197" w:rsidRDefault="00DC52A8" w:rsidP="00DC52A8">
            <w:pPr>
              <w:widowControl w:val="0"/>
              <w:autoSpaceDE w:val="0"/>
              <w:autoSpaceDN w:val="0"/>
              <w:adjustRightInd w:val="0"/>
            </w:pPr>
            <w:r w:rsidRPr="009A7197">
              <w:t>в отношении индивидуальных предпринимателей</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4.3.</w:t>
            </w:r>
          </w:p>
        </w:tc>
        <w:tc>
          <w:tcPr>
            <w:tcW w:w="2586" w:type="dxa"/>
          </w:tcPr>
          <w:p w:rsidR="00DC52A8" w:rsidRPr="009A7197" w:rsidRDefault="00DC52A8" w:rsidP="00DC52A8">
            <w:pPr>
              <w:widowControl w:val="0"/>
              <w:autoSpaceDE w:val="0"/>
              <w:autoSpaceDN w:val="0"/>
              <w:adjustRightInd w:val="0"/>
            </w:pPr>
            <w:r w:rsidRPr="009A7197">
              <w:t>в отношении физических лиц</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5.</w:t>
            </w:r>
          </w:p>
        </w:tc>
        <w:tc>
          <w:tcPr>
            <w:tcW w:w="2586" w:type="dxa"/>
          </w:tcPr>
          <w:p w:rsidR="00DC52A8" w:rsidRPr="009A7197" w:rsidRDefault="00DC52A8" w:rsidP="00DC52A8">
            <w:pPr>
              <w:widowControl w:val="0"/>
              <w:autoSpaceDE w:val="0"/>
              <w:autoSpaceDN w:val="0"/>
              <w:adjustRightInd w:val="0"/>
            </w:pPr>
            <w:r w:rsidRPr="009A7197">
              <w:t>Всего проведено внеплановых проверок по иным основаниям (строка 11 Отчета №1-Котроль)</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bl>
    <w:p w:rsidR="00DC52A8" w:rsidRPr="00DC52A8" w:rsidRDefault="00DC52A8" w:rsidP="00DC52A8">
      <w:pPr>
        <w:widowControl w:val="0"/>
        <w:autoSpaceDE w:val="0"/>
        <w:autoSpaceDN w:val="0"/>
        <w:adjustRightInd w:val="0"/>
        <w:ind w:left="-284"/>
        <w:jc w:val="both"/>
        <w:rPr>
          <w:b/>
          <w:sz w:val="32"/>
          <w:szCs w:val="32"/>
        </w:rPr>
      </w:pPr>
      <w:r w:rsidRPr="00DC52A8">
        <w:rPr>
          <w:b/>
          <w:sz w:val="32"/>
          <w:szCs w:val="32"/>
        </w:rPr>
        <w:t>*в случае отсутствия сведений по какому-либо показателю в таблице указывается «0»;</w:t>
      </w:r>
    </w:p>
    <w:p w:rsidR="00DC52A8" w:rsidRPr="00DC52A8" w:rsidRDefault="00DC52A8" w:rsidP="00DC52A8">
      <w:pPr>
        <w:widowControl w:val="0"/>
        <w:autoSpaceDE w:val="0"/>
        <w:autoSpaceDN w:val="0"/>
        <w:adjustRightInd w:val="0"/>
        <w:ind w:left="-284"/>
        <w:jc w:val="both"/>
        <w:rPr>
          <w:b/>
          <w:sz w:val="32"/>
          <w:szCs w:val="32"/>
        </w:rPr>
      </w:pPr>
      <w:r w:rsidRPr="00DC52A8">
        <w:rPr>
          <w:sz w:val="32"/>
          <w:szCs w:val="32"/>
        </w:rPr>
        <w:t xml:space="preserve">** </w:t>
      </w:r>
      <w:r w:rsidRPr="00DC52A8">
        <w:rPr>
          <w:b/>
          <w:sz w:val="32"/>
          <w:szCs w:val="32"/>
        </w:rPr>
        <w:t>сумма строк 1-5 должна быть равна строке 01 Отчета №1-контроль, либо быть больше, в случае проведения проверок в отношении физических лиц.</w:t>
      </w:r>
    </w:p>
    <w:p w:rsidR="00DC52A8" w:rsidRPr="00DC52A8" w:rsidRDefault="00DC52A8" w:rsidP="00DC52A8">
      <w:pPr>
        <w:widowControl w:val="0"/>
        <w:autoSpaceDE w:val="0"/>
        <w:autoSpaceDN w:val="0"/>
        <w:adjustRightInd w:val="0"/>
        <w:ind w:left="-284"/>
        <w:jc w:val="both"/>
        <w:rPr>
          <w:b/>
          <w:sz w:val="32"/>
          <w:szCs w:val="32"/>
        </w:rPr>
      </w:pPr>
    </w:p>
    <w:p w:rsidR="00DC52A8" w:rsidRPr="00DC52A8" w:rsidRDefault="00DC52A8" w:rsidP="00DC52A8">
      <w:pPr>
        <w:widowControl w:val="0"/>
        <w:autoSpaceDE w:val="0"/>
        <w:autoSpaceDN w:val="0"/>
        <w:adjustRightInd w:val="0"/>
        <w:ind w:left="-284"/>
        <w:jc w:val="both"/>
        <w:rPr>
          <w:rStyle w:val="22"/>
          <w:color w:val="000000"/>
          <w:sz w:val="32"/>
          <w:szCs w:val="32"/>
          <w:u w:val="single"/>
        </w:rPr>
      </w:pPr>
      <w:r w:rsidRPr="00DC52A8">
        <w:rPr>
          <w:rStyle w:val="3"/>
          <w:color w:val="000000"/>
          <w:sz w:val="32"/>
          <w:szCs w:val="32"/>
          <w:u w:val="single"/>
        </w:rPr>
        <w:t xml:space="preserve">4.1.2. Муниципальный </w:t>
      </w:r>
      <w:r w:rsidRPr="00DC52A8">
        <w:rPr>
          <w:b/>
          <w:color w:val="000000" w:themeColor="text1"/>
          <w:sz w:val="32"/>
          <w:szCs w:val="32"/>
          <w:u w:val="single"/>
        </w:rPr>
        <w:t>жилищный контроль</w:t>
      </w:r>
      <w:r w:rsidRPr="00DC52A8">
        <w:rPr>
          <w:rStyle w:val="3"/>
          <w:color w:val="000000"/>
          <w:sz w:val="32"/>
          <w:szCs w:val="32"/>
        </w:rPr>
        <w:t xml:space="preserve"> </w:t>
      </w:r>
      <w:r w:rsidRPr="00DC52A8">
        <w:rPr>
          <w:rStyle w:val="3"/>
          <w:color w:val="000000"/>
          <w:sz w:val="32"/>
          <w:szCs w:val="32"/>
          <w:u w:val="single"/>
        </w:rPr>
        <w:t xml:space="preserve">на территории </w:t>
      </w:r>
      <w:r>
        <w:rPr>
          <w:rStyle w:val="22"/>
          <w:color w:val="000000"/>
          <w:sz w:val="32"/>
          <w:szCs w:val="32"/>
          <w:u w:val="single"/>
        </w:rPr>
        <w:t>Юровского</w:t>
      </w:r>
      <w:r w:rsidRPr="00DC52A8">
        <w:rPr>
          <w:rStyle w:val="22"/>
          <w:color w:val="000000"/>
          <w:sz w:val="32"/>
          <w:szCs w:val="32"/>
          <w:u w:val="single"/>
        </w:rPr>
        <w:t xml:space="preserve"> сельсовета </w:t>
      </w:r>
      <w:proofErr w:type="spellStart"/>
      <w:r w:rsidRPr="00DC52A8">
        <w:rPr>
          <w:rStyle w:val="22"/>
          <w:color w:val="000000"/>
          <w:sz w:val="32"/>
          <w:szCs w:val="32"/>
          <w:u w:val="single"/>
        </w:rPr>
        <w:t>Мокшанского</w:t>
      </w:r>
      <w:proofErr w:type="spellEnd"/>
      <w:r w:rsidRPr="00DC52A8">
        <w:rPr>
          <w:rStyle w:val="22"/>
          <w:color w:val="000000"/>
          <w:sz w:val="32"/>
          <w:szCs w:val="32"/>
          <w:u w:val="single"/>
        </w:rPr>
        <w:t xml:space="preserve"> района Пензенской области</w:t>
      </w:r>
    </w:p>
    <w:tbl>
      <w:tblPr>
        <w:tblStyle w:val="af8"/>
        <w:tblW w:w="10349" w:type="dxa"/>
        <w:tblInd w:w="-318" w:type="dxa"/>
        <w:tblLayout w:type="fixed"/>
        <w:tblLook w:val="04A0" w:firstRow="1" w:lastRow="0" w:firstColumn="1" w:lastColumn="0" w:noHBand="0" w:noVBand="1"/>
      </w:tblPr>
      <w:tblGrid>
        <w:gridCol w:w="675"/>
        <w:gridCol w:w="2586"/>
        <w:gridCol w:w="1276"/>
        <w:gridCol w:w="1418"/>
        <w:gridCol w:w="1529"/>
        <w:gridCol w:w="1185"/>
        <w:gridCol w:w="1680"/>
      </w:tblGrid>
      <w:tr w:rsidR="00DC52A8" w:rsidRPr="00DC52A8" w:rsidTr="00DC52A8">
        <w:tc>
          <w:tcPr>
            <w:tcW w:w="675" w:type="dxa"/>
          </w:tcPr>
          <w:p w:rsidR="00DC52A8" w:rsidRPr="009A7197" w:rsidRDefault="00DC52A8" w:rsidP="00DC52A8">
            <w:pPr>
              <w:widowControl w:val="0"/>
              <w:autoSpaceDE w:val="0"/>
              <w:autoSpaceDN w:val="0"/>
              <w:adjustRightInd w:val="0"/>
            </w:pPr>
            <w:r w:rsidRPr="009A7197">
              <w:t>№</w:t>
            </w:r>
          </w:p>
          <w:p w:rsidR="00DC52A8" w:rsidRPr="009A7197" w:rsidRDefault="00DC52A8" w:rsidP="00DC52A8">
            <w:pPr>
              <w:widowControl w:val="0"/>
              <w:autoSpaceDE w:val="0"/>
              <w:autoSpaceDN w:val="0"/>
              <w:adjustRightInd w:val="0"/>
            </w:pPr>
            <w:proofErr w:type="gramStart"/>
            <w:r w:rsidRPr="009A7197">
              <w:t>п</w:t>
            </w:r>
            <w:proofErr w:type="gramEnd"/>
            <w:r w:rsidRPr="009A7197">
              <w:t>/п</w:t>
            </w:r>
          </w:p>
        </w:tc>
        <w:tc>
          <w:tcPr>
            <w:tcW w:w="2586" w:type="dxa"/>
          </w:tcPr>
          <w:p w:rsidR="00DC52A8" w:rsidRPr="009A7197" w:rsidRDefault="00DC52A8" w:rsidP="00DC52A8">
            <w:pPr>
              <w:widowControl w:val="0"/>
              <w:autoSpaceDE w:val="0"/>
              <w:autoSpaceDN w:val="0"/>
              <w:adjustRightInd w:val="0"/>
            </w:pPr>
            <w:r w:rsidRPr="009A7197">
              <w:t>Функция по контролю (надзору)</w:t>
            </w:r>
          </w:p>
        </w:tc>
        <w:tc>
          <w:tcPr>
            <w:tcW w:w="1276" w:type="dxa"/>
          </w:tcPr>
          <w:p w:rsidR="00DC52A8" w:rsidRPr="009A7197" w:rsidRDefault="00DC52A8" w:rsidP="00DC52A8">
            <w:pPr>
              <w:widowControl w:val="0"/>
              <w:autoSpaceDE w:val="0"/>
              <w:autoSpaceDN w:val="0"/>
              <w:adjustRightInd w:val="0"/>
            </w:pPr>
            <w:r w:rsidRPr="009A7197">
              <w:t>Первое полугодие отчетного года</w:t>
            </w:r>
          </w:p>
        </w:tc>
        <w:tc>
          <w:tcPr>
            <w:tcW w:w="1418" w:type="dxa"/>
          </w:tcPr>
          <w:p w:rsidR="00DC52A8" w:rsidRPr="009A7197" w:rsidRDefault="00DC52A8" w:rsidP="00DC52A8">
            <w:pPr>
              <w:widowControl w:val="0"/>
              <w:autoSpaceDE w:val="0"/>
              <w:autoSpaceDN w:val="0"/>
              <w:adjustRightInd w:val="0"/>
            </w:pPr>
            <w:r w:rsidRPr="009A7197">
              <w:t>Второе полугодие отчетного года</w:t>
            </w:r>
          </w:p>
        </w:tc>
        <w:tc>
          <w:tcPr>
            <w:tcW w:w="1529" w:type="dxa"/>
          </w:tcPr>
          <w:p w:rsidR="00DC52A8" w:rsidRPr="009A7197" w:rsidRDefault="00DC52A8" w:rsidP="00DC52A8">
            <w:pPr>
              <w:widowControl w:val="0"/>
              <w:autoSpaceDE w:val="0"/>
              <w:autoSpaceDN w:val="0"/>
              <w:adjustRightInd w:val="0"/>
            </w:pPr>
            <w:r w:rsidRPr="009A7197">
              <w:t>Всего за предыдущий год</w:t>
            </w:r>
          </w:p>
        </w:tc>
        <w:tc>
          <w:tcPr>
            <w:tcW w:w="1185" w:type="dxa"/>
          </w:tcPr>
          <w:p w:rsidR="00DC52A8" w:rsidRPr="009A7197" w:rsidRDefault="00DC52A8" w:rsidP="00DC52A8">
            <w:pPr>
              <w:widowControl w:val="0"/>
              <w:autoSpaceDE w:val="0"/>
              <w:autoSpaceDN w:val="0"/>
              <w:adjustRightInd w:val="0"/>
            </w:pPr>
            <w:r w:rsidRPr="009A7197">
              <w:t>Всего за отчетный год</w:t>
            </w:r>
          </w:p>
        </w:tc>
        <w:tc>
          <w:tcPr>
            <w:tcW w:w="1680" w:type="dxa"/>
          </w:tcPr>
          <w:p w:rsidR="00DC52A8" w:rsidRPr="009A7197" w:rsidRDefault="00DC52A8" w:rsidP="00DC52A8">
            <w:pPr>
              <w:widowControl w:val="0"/>
              <w:autoSpaceDE w:val="0"/>
              <w:autoSpaceDN w:val="0"/>
              <w:adjustRightInd w:val="0"/>
            </w:pPr>
            <w:r w:rsidRPr="009A7197">
              <w:t>В процентах к году, предшествующему отчетному году</w:t>
            </w:r>
          </w:p>
        </w:tc>
      </w:tr>
      <w:tr w:rsidR="00DC52A8" w:rsidRPr="00DC52A8" w:rsidTr="00DC52A8">
        <w:tc>
          <w:tcPr>
            <w:tcW w:w="675" w:type="dxa"/>
          </w:tcPr>
          <w:p w:rsidR="00DC52A8" w:rsidRPr="009A7197" w:rsidRDefault="00DC52A8" w:rsidP="00DC52A8">
            <w:pPr>
              <w:widowControl w:val="0"/>
              <w:autoSpaceDE w:val="0"/>
              <w:autoSpaceDN w:val="0"/>
              <w:adjustRightInd w:val="0"/>
              <w:jc w:val="center"/>
            </w:pPr>
            <w:r w:rsidRPr="009A7197">
              <w:t>1</w:t>
            </w:r>
          </w:p>
        </w:tc>
        <w:tc>
          <w:tcPr>
            <w:tcW w:w="2586" w:type="dxa"/>
          </w:tcPr>
          <w:p w:rsidR="00DC52A8" w:rsidRPr="009A7197" w:rsidRDefault="00DC52A8" w:rsidP="00DC52A8">
            <w:pPr>
              <w:widowControl w:val="0"/>
              <w:autoSpaceDE w:val="0"/>
              <w:autoSpaceDN w:val="0"/>
              <w:adjustRightInd w:val="0"/>
              <w:jc w:val="center"/>
            </w:pPr>
            <w:r w:rsidRPr="009A7197">
              <w:t>2</w:t>
            </w:r>
          </w:p>
        </w:tc>
        <w:tc>
          <w:tcPr>
            <w:tcW w:w="1276" w:type="dxa"/>
          </w:tcPr>
          <w:p w:rsidR="00DC52A8" w:rsidRPr="009A7197" w:rsidRDefault="00DC52A8" w:rsidP="00DC52A8">
            <w:pPr>
              <w:widowControl w:val="0"/>
              <w:autoSpaceDE w:val="0"/>
              <w:autoSpaceDN w:val="0"/>
              <w:adjustRightInd w:val="0"/>
              <w:jc w:val="center"/>
            </w:pPr>
            <w:r w:rsidRPr="009A7197">
              <w:t>3</w:t>
            </w:r>
          </w:p>
        </w:tc>
        <w:tc>
          <w:tcPr>
            <w:tcW w:w="1418" w:type="dxa"/>
          </w:tcPr>
          <w:p w:rsidR="00DC52A8" w:rsidRPr="009A7197" w:rsidRDefault="00DC52A8" w:rsidP="00DC52A8">
            <w:pPr>
              <w:widowControl w:val="0"/>
              <w:autoSpaceDE w:val="0"/>
              <w:autoSpaceDN w:val="0"/>
              <w:adjustRightInd w:val="0"/>
              <w:jc w:val="center"/>
            </w:pPr>
            <w:r w:rsidRPr="009A7197">
              <w:t>4</w:t>
            </w:r>
          </w:p>
        </w:tc>
        <w:tc>
          <w:tcPr>
            <w:tcW w:w="1529" w:type="dxa"/>
          </w:tcPr>
          <w:p w:rsidR="00DC52A8" w:rsidRPr="009A7197" w:rsidRDefault="00DC52A8" w:rsidP="00DC52A8">
            <w:pPr>
              <w:widowControl w:val="0"/>
              <w:autoSpaceDE w:val="0"/>
              <w:autoSpaceDN w:val="0"/>
              <w:adjustRightInd w:val="0"/>
              <w:jc w:val="center"/>
            </w:pPr>
            <w:r w:rsidRPr="009A7197">
              <w:t>5</w:t>
            </w:r>
          </w:p>
        </w:tc>
        <w:tc>
          <w:tcPr>
            <w:tcW w:w="1185" w:type="dxa"/>
          </w:tcPr>
          <w:p w:rsidR="00DC52A8" w:rsidRPr="009A7197" w:rsidRDefault="00DC52A8" w:rsidP="00DC52A8">
            <w:pPr>
              <w:widowControl w:val="0"/>
              <w:autoSpaceDE w:val="0"/>
              <w:autoSpaceDN w:val="0"/>
              <w:adjustRightInd w:val="0"/>
              <w:jc w:val="center"/>
            </w:pPr>
            <w:r w:rsidRPr="009A7197">
              <w:t>6</w:t>
            </w:r>
          </w:p>
        </w:tc>
        <w:tc>
          <w:tcPr>
            <w:tcW w:w="1680" w:type="dxa"/>
          </w:tcPr>
          <w:p w:rsidR="00DC52A8" w:rsidRPr="009A7197" w:rsidRDefault="00DC52A8" w:rsidP="00DC52A8">
            <w:pPr>
              <w:widowControl w:val="0"/>
              <w:autoSpaceDE w:val="0"/>
              <w:autoSpaceDN w:val="0"/>
              <w:adjustRightInd w:val="0"/>
              <w:jc w:val="center"/>
            </w:pPr>
            <w:r w:rsidRPr="009A7197">
              <w:t>7</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1</w:t>
            </w:r>
          </w:p>
        </w:tc>
        <w:tc>
          <w:tcPr>
            <w:tcW w:w="2586" w:type="dxa"/>
          </w:tcPr>
          <w:p w:rsidR="00DC52A8" w:rsidRPr="009A7197" w:rsidRDefault="00DC52A8" w:rsidP="00DC52A8">
            <w:pPr>
              <w:widowControl w:val="0"/>
              <w:autoSpaceDE w:val="0"/>
              <w:autoSpaceDN w:val="0"/>
              <w:adjustRightInd w:val="0"/>
            </w:pPr>
            <w:r w:rsidRPr="009A7197">
              <w:t>Всего проведено плановых проверок, в том числе:</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1.1.</w:t>
            </w:r>
          </w:p>
        </w:tc>
        <w:tc>
          <w:tcPr>
            <w:tcW w:w="2586" w:type="dxa"/>
          </w:tcPr>
          <w:p w:rsidR="00DC52A8" w:rsidRPr="009A7197" w:rsidRDefault="00DC52A8" w:rsidP="00DC52A8">
            <w:pPr>
              <w:widowControl w:val="0"/>
              <w:autoSpaceDE w:val="0"/>
              <w:autoSpaceDN w:val="0"/>
              <w:adjustRightInd w:val="0"/>
            </w:pPr>
            <w:r w:rsidRPr="009A7197">
              <w:t>в отношении юридических лиц</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1.2.</w:t>
            </w:r>
          </w:p>
        </w:tc>
        <w:tc>
          <w:tcPr>
            <w:tcW w:w="2586" w:type="dxa"/>
          </w:tcPr>
          <w:p w:rsidR="00DC52A8" w:rsidRPr="009A7197" w:rsidRDefault="00DC52A8" w:rsidP="00DC52A8">
            <w:pPr>
              <w:widowControl w:val="0"/>
              <w:autoSpaceDE w:val="0"/>
              <w:autoSpaceDN w:val="0"/>
              <w:adjustRightInd w:val="0"/>
            </w:pPr>
            <w:r w:rsidRPr="009A7197">
              <w:t>в отношении индивидуальных предпринимателей</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2</w:t>
            </w:r>
          </w:p>
        </w:tc>
        <w:tc>
          <w:tcPr>
            <w:tcW w:w="2586" w:type="dxa"/>
          </w:tcPr>
          <w:p w:rsidR="00DC52A8" w:rsidRPr="009A7197" w:rsidRDefault="00DC52A8" w:rsidP="00DC52A8">
            <w:pPr>
              <w:widowControl w:val="0"/>
              <w:autoSpaceDE w:val="0"/>
              <w:autoSpaceDN w:val="0"/>
              <w:adjustRightInd w:val="0"/>
            </w:pPr>
            <w:r w:rsidRPr="009A7197">
              <w:t>Всего проведено внеплановых проверок, в том числе:</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2.1.</w:t>
            </w:r>
          </w:p>
        </w:tc>
        <w:tc>
          <w:tcPr>
            <w:tcW w:w="2586" w:type="dxa"/>
          </w:tcPr>
          <w:p w:rsidR="00DC52A8" w:rsidRPr="009A7197" w:rsidRDefault="00DC52A8" w:rsidP="00DC52A8">
            <w:pPr>
              <w:widowControl w:val="0"/>
              <w:autoSpaceDE w:val="0"/>
              <w:autoSpaceDN w:val="0"/>
              <w:adjustRightInd w:val="0"/>
            </w:pPr>
            <w:r w:rsidRPr="009A7197">
              <w:t>в отношении юридических лиц</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2.2.</w:t>
            </w:r>
          </w:p>
        </w:tc>
        <w:tc>
          <w:tcPr>
            <w:tcW w:w="2586" w:type="dxa"/>
          </w:tcPr>
          <w:p w:rsidR="00DC52A8" w:rsidRPr="009A7197" w:rsidRDefault="00DC52A8" w:rsidP="00DC52A8">
            <w:pPr>
              <w:widowControl w:val="0"/>
              <w:autoSpaceDE w:val="0"/>
              <w:autoSpaceDN w:val="0"/>
              <w:adjustRightInd w:val="0"/>
            </w:pPr>
            <w:r w:rsidRPr="009A7197">
              <w:t>в отношении индивидуальных предпринимателей</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lastRenderedPageBreak/>
              <w:t>3.</w:t>
            </w:r>
          </w:p>
        </w:tc>
        <w:tc>
          <w:tcPr>
            <w:tcW w:w="2586" w:type="dxa"/>
          </w:tcPr>
          <w:p w:rsidR="00DC52A8" w:rsidRPr="009A7197" w:rsidRDefault="00DC52A8" w:rsidP="00DC52A8">
            <w:pPr>
              <w:widowControl w:val="0"/>
              <w:autoSpaceDE w:val="0"/>
              <w:autoSpaceDN w:val="0"/>
              <w:adjustRightInd w:val="0"/>
            </w:pPr>
            <w:r w:rsidRPr="009A7197">
              <w:t>Всего проведено документарных проверок, в том числе:</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3.1.</w:t>
            </w:r>
          </w:p>
        </w:tc>
        <w:tc>
          <w:tcPr>
            <w:tcW w:w="2586" w:type="dxa"/>
          </w:tcPr>
          <w:p w:rsidR="00DC52A8" w:rsidRPr="009A7197" w:rsidRDefault="00DC52A8" w:rsidP="00DC52A8">
            <w:pPr>
              <w:widowControl w:val="0"/>
              <w:autoSpaceDE w:val="0"/>
              <w:autoSpaceDN w:val="0"/>
              <w:adjustRightInd w:val="0"/>
            </w:pPr>
            <w:r w:rsidRPr="009A7197">
              <w:t>в отношении юридических лиц</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3.2.</w:t>
            </w:r>
          </w:p>
        </w:tc>
        <w:tc>
          <w:tcPr>
            <w:tcW w:w="2586" w:type="dxa"/>
          </w:tcPr>
          <w:p w:rsidR="00DC52A8" w:rsidRPr="009A7197" w:rsidRDefault="00DC52A8" w:rsidP="00DC52A8">
            <w:pPr>
              <w:widowControl w:val="0"/>
              <w:autoSpaceDE w:val="0"/>
              <w:autoSpaceDN w:val="0"/>
              <w:adjustRightInd w:val="0"/>
            </w:pPr>
            <w:r w:rsidRPr="009A7197">
              <w:t>в отношении индивидуальных предпринимателей</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4.</w:t>
            </w:r>
          </w:p>
        </w:tc>
        <w:tc>
          <w:tcPr>
            <w:tcW w:w="2586" w:type="dxa"/>
          </w:tcPr>
          <w:p w:rsidR="00DC52A8" w:rsidRPr="009A7197" w:rsidRDefault="00DC52A8" w:rsidP="00DC52A8">
            <w:pPr>
              <w:widowControl w:val="0"/>
              <w:autoSpaceDE w:val="0"/>
              <w:autoSpaceDN w:val="0"/>
              <w:adjustRightInd w:val="0"/>
            </w:pPr>
            <w:r w:rsidRPr="009A7197">
              <w:t>Всего проведено выездных проверок, в том числе:</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4.1.</w:t>
            </w:r>
          </w:p>
        </w:tc>
        <w:tc>
          <w:tcPr>
            <w:tcW w:w="2586" w:type="dxa"/>
          </w:tcPr>
          <w:p w:rsidR="00DC52A8" w:rsidRPr="009A7197" w:rsidRDefault="00DC52A8" w:rsidP="00DC52A8">
            <w:pPr>
              <w:widowControl w:val="0"/>
              <w:autoSpaceDE w:val="0"/>
              <w:autoSpaceDN w:val="0"/>
              <w:adjustRightInd w:val="0"/>
            </w:pPr>
            <w:r w:rsidRPr="009A7197">
              <w:t>в отношении юридических лиц</w:t>
            </w:r>
          </w:p>
        </w:tc>
        <w:tc>
          <w:tcPr>
            <w:tcW w:w="1276" w:type="dxa"/>
          </w:tcPr>
          <w:p w:rsidR="00DC52A8" w:rsidRPr="009A7197" w:rsidRDefault="00DC52A8" w:rsidP="00DC52A8">
            <w:pPr>
              <w:widowControl w:val="0"/>
              <w:autoSpaceDE w:val="0"/>
              <w:autoSpaceDN w:val="0"/>
              <w:adjustRightInd w:val="0"/>
              <w:jc w:val="center"/>
            </w:pPr>
          </w:p>
        </w:tc>
        <w:tc>
          <w:tcPr>
            <w:tcW w:w="1418" w:type="dxa"/>
          </w:tcPr>
          <w:p w:rsidR="00DC52A8" w:rsidRPr="009A7197" w:rsidRDefault="00DC52A8" w:rsidP="00DC52A8">
            <w:pPr>
              <w:widowControl w:val="0"/>
              <w:autoSpaceDE w:val="0"/>
              <w:autoSpaceDN w:val="0"/>
              <w:adjustRightInd w:val="0"/>
              <w:jc w:val="center"/>
            </w:pPr>
          </w:p>
        </w:tc>
        <w:tc>
          <w:tcPr>
            <w:tcW w:w="1529" w:type="dxa"/>
          </w:tcPr>
          <w:p w:rsidR="00DC52A8" w:rsidRPr="009A7197" w:rsidRDefault="00DC52A8" w:rsidP="00DC52A8">
            <w:pPr>
              <w:widowControl w:val="0"/>
              <w:autoSpaceDE w:val="0"/>
              <w:autoSpaceDN w:val="0"/>
              <w:adjustRightInd w:val="0"/>
              <w:jc w:val="center"/>
            </w:pPr>
          </w:p>
        </w:tc>
        <w:tc>
          <w:tcPr>
            <w:tcW w:w="1185" w:type="dxa"/>
          </w:tcPr>
          <w:p w:rsidR="00DC52A8" w:rsidRPr="009A7197" w:rsidRDefault="00DC52A8" w:rsidP="00DC52A8">
            <w:pPr>
              <w:widowControl w:val="0"/>
              <w:autoSpaceDE w:val="0"/>
              <w:autoSpaceDN w:val="0"/>
              <w:adjustRightInd w:val="0"/>
              <w:jc w:val="center"/>
            </w:pPr>
          </w:p>
        </w:tc>
        <w:tc>
          <w:tcPr>
            <w:tcW w:w="1680" w:type="dxa"/>
          </w:tcPr>
          <w:p w:rsidR="00DC52A8" w:rsidRPr="009A7197" w:rsidRDefault="00DC52A8" w:rsidP="00DC52A8">
            <w:pPr>
              <w:widowControl w:val="0"/>
              <w:autoSpaceDE w:val="0"/>
              <w:autoSpaceDN w:val="0"/>
              <w:adjustRightInd w:val="0"/>
              <w:jc w:val="center"/>
            </w:pP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4.2.</w:t>
            </w:r>
          </w:p>
        </w:tc>
        <w:tc>
          <w:tcPr>
            <w:tcW w:w="2586" w:type="dxa"/>
          </w:tcPr>
          <w:p w:rsidR="00DC52A8" w:rsidRPr="009A7197" w:rsidRDefault="00DC52A8" w:rsidP="00DC52A8">
            <w:pPr>
              <w:widowControl w:val="0"/>
              <w:autoSpaceDE w:val="0"/>
              <w:autoSpaceDN w:val="0"/>
              <w:adjustRightInd w:val="0"/>
            </w:pPr>
            <w:r w:rsidRPr="009A7197">
              <w:t>в отношении индивидуальных предпринимателей</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4.3.</w:t>
            </w:r>
          </w:p>
        </w:tc>
        <w:tc>
          <w:tcPr>
            <w:tcW w:w="2586" w:type="dxa"/>
          </w:tcPr>
          <w:p w:rsidR="00DC52A8" w:rsidRPr="009A7197" w:rsidRDefault="00DC52A8" w:rsidP="00DC52A8">
            <w:pPr>
              <w:widowControl w:val="0"/>
              <w:autoSpaceDE w:val="0"/>
              <w:autoSpaceDN w:val="0"/>
              <w:adjustRightInd w:val="0"/>
            </w:pPr>
            <w:r w:rsidRPr="009A7197">
              <w:t>в отношении физических лиц</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5.</w:t>
            </w:r>
          </w:p>
        </w:tc>
        <w:tc>
          <w:tcPr>
            <w:tcW w:w="2586" w:type="dxa"/>
          </w:tcPr>
          <w:p w:rsidR="00DC52A8" w:rsidRPr="009A7197" w:rsidRDefault="00DC52A8" w:rsidP="00DC52A8">
            <w:pPr>
              <w:widowControl w:val="0"/>
              <w:autoSpaceDE w:val="0"/>
              <w:autoSpaceDN w:val="0"/>
              <w:adjustRightInd w:val="0"/>
            </w:pPr>
            <w:r w:rsidRPr="009A7197">
              <w:t>Всего проведено внеплановых проверок по иным основаниям (строка 11 Отчета №1-Котроль)</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bl>
    <w:p w:rsidR="00DC52A8" w:rsidRPr="00DC52A8" w:rsidRDefault="00DC52A8" w:rsidP="00DC52A8">
      <w:pPr>
        <w:widowControl w:val="0"/>
        <w:autoSpaceDE w:val="0"/>
        <w:autoSpaceDN w:val="0"/>
        <w:adjustRightInd w:val="0"/>
        <w:ind w:left="-284"/>
        <w:jc w:val="both"/>
        <w:rPr>
          <w:b/>
          <w:sz w:val="32"/>
          <w:szCs w:val="32"/>
        </w:rPr>
      </w:pPr>
      <w:r w:rsidRPr="00DC52A8">
        <w:rPr>
          <w:b/>
          <w:sz w:val="32"/>
          <w:szCs w:val="32"/>
        </w:rPr>
        <w:t>*в случае отсутствия сведений по какому-либо показателю в таблице указывается «0»;</w:t>
      </w:r>
    </w:p>
    <w:p w:rsidR="00DC52A8" w:rsidRPr="00DC52A8" w:rsidRDefault="00DC52A8" w:rsidP="00DC52A8">
      <w:pPr>
        <w:widowControl w:val="0"/>
        <w:autoSpaceDE w:val="0"/>
        <w:autoSpaceDN w:val="0"/>
        <w:adjustRightInd w:val="0"/>
        <w:ind w:left="-284"/>
        <w:jc w:val="both"/>
        <w:rPr>
          <w:b/>
          <w:sz w:val="32"/>
          <w:szCs w:val="32"/>
        </w:rPr>
      </w:pPr>
      <w:r w:rsidRPr="00DC52A8">
        <w:rPr>
          <w:sz w:val="32"/>
          <w:szCs w:val="32"/>
        </w:rPr>
        <w:t xml:space="preserve">** </w:t>
      </w:r>
      <w:r w:rsidRPr="00DC52A8">
        <w:rPr>
          <w:b/>
          <w:sz w:val="32"/>
          <w:szCs w:val="32"/>
        </w:rPr>
        <w:t>сумма строк 1-5 должна быть равна строке 01 Отчета №1-контроль, либо быть больше, в случае проведения проверок в отношении физических лиц.</w:t>
      </w:r>
    </w:p>
    <w:p w:rsidR="00DC52A8" w:rsidRPr="00DC52A8" w:rsidRDefault="00DC52A8" w:rsidP="00DC52A8">
      <w:pPr>
        <w:widowControl w:val="0"/>
        <w:autoSpaceDE w:val="0"/>
        <w:autoSpaceDN w:val="0"/>
        <w:adjustRightInd w:val="0"/>
        <w:ind w:left="-284"/>
        <w:jc w:val="both"/>
        <w:rPr>
          <w:b/>
          <w:sz w:val="32"/>
          <w:szCs w:val="32"/>
        </w:rPr>
      </w:pPr>
    </w:p>
    <w:p w:rsidR="00DC52A8" w:rsidRPr="00DC52A8" w:rsidRDefault="00DC52A8" w:rsidP="00DC52A8">
      <w:pPr>
        <w:widowControl w:val="0"/>
        <w:autoSpaceDE w:val="0"/>
        <w:autoSpaceDN w:val="0"/>
        <w:adjustRightInd w:val="0"/>
        <w:ind w:left="-284"/>
        <w:jc w:val="both"/>
        <w:rPr>
          <w:b/>
          <w:bCs/>
          <w:sz w:val="32"/>
          <w:szCs w:val="32"/>
          <w:u w:val="single"/>
        </w:rPr>
      </w:pPr>
      <w:r w:rsidRPr="00DC52A8">
        <w:rPr>
          <w:b/>
          <w:sz w:val="32"/>
          <w:szCs w:val="32"/>
        </w:rPr>
        <w:t>4.1.3.</w:t>
      </w:r>
      <w:r w:rsidRPr="00DC52A8">
        <w:rPr>
          <w:b/>
          <w:color w:val="000000" w:themeColor="text1"/>
          <w:sz w:val="32"/>
          <w:szCs w:val="32"/>
          <w:u w:val="single"/>
        </w:rPr>
        <w:t xml:space="preserve"> Муниципальный  контроль за </w:t>
      </w:r>
      <w:r w:rsidRPr="00DC52A8">
        <w:rPr>
          <w:b/>
          <w:bCs/>
          <w:sz w:val="32"/>
          <w:szCs w:val="32"/>
          <w:u w:val="single"/>
        </w:rPr>
        <w:t xml:space="preserve">соблюдением </w:t>
      </w:r>
      <w:proofErr w:type="gramStart"/>
      <w:r w:rsidRPr="00DC52A8">
        <w:rPr>
          <w:b/>
          <w:bCs/>
          <w:sz w:val="32"/>
          <w:szCs w:val="32"/>
          <w:u w:val="single"/>
        </w:rPr>
        <w:t xml:space="preserve">правил благоустройства территории </w:t>
      </w:r>
      <w:r>
        <w:rPr>
          <w:b/>
          <w:bCs/>
          <w:sz w:val="32"/>
          <w:szCs w:val="32"/>
          <w:u w:val="single"/>
        </w:rPr>
        <w:t>Юровского</w:t>
      </w:r>
      <w:r w:rsidRPr="00DC52A8">
        <w:rPr>
          <w:b/>
          <w:bCs/>
          <w:sz w:val="32"/>
          <w:szCs w:val="32"/>
          <w:u w:val="single"/>
        </w:rPr>
        <w:t xml:space="preserve"> сельсовета </w:t>
      </w:r>
      <w:proofErr w:type="spellStart"/>
      <w:r w:rsidRPr="00DC52A8">
        <w:rPr>
          <w:b/>
          <w:bCs/>
          <w:sz w:val="32"/>
          <w:szCs w:val="32"/>
          <w:u w:val="single"/>
        </w:rPr>
        <w:t>Мокшанского</w:t>
      </w:r>
      <w:proofErr w:type="spellEnd"/>
      <w:r w:rsidRPr="00DC52A8">
        <w:rPr>
          <w:b/>
          <w:bCs/>
          <w:sz w:val="32"/>
          <w:szCs w:val="32"/>
          <w:u w:val="single"/>
        </w:rPr>
        <w:t xml:space="preserve"> района Пензенской области</w:t>
      </w:r>
      <w:proofErr w:type="gramEnd"/>
    </w:p>
    <w:tbl>
      <w:tblPr>
        <w:tblStyle w:val="af8"/>
        <w:tblW w:w="10349" w:type="dxa"/>
        <w:tblInd w:w="-318" w:type="dxa"/>
        <w:tblLayout w:type="fixed"/>
        <w:tblLook w:val="04A0" w:firstRow="1" w:lastRow="0" w:firstColumn="1" w:lastColumn="0" w:noHBand="0" w:noVBand="1"/>
      </w:tblPr>
      <w:tblGrid>
        <w:gridCol w:w="675"/>
        <w:gridCol w:w="2586"/>
        <w:gridCol w:w="1276"/>
        <w:gridCol w:w="1418"/>
        <w:gridCol w:w="1529"/>
        <w:gridCol w:w="1185"/>
        <w:gridCol w:w="1680"/>
      </w:tblGrid>
      <w:tr w:rsidR="00DC52A8" w:rsidRPr="00DC52A8" w:rsidTr="00DC52A8">
        <w:tc>
          <w:tcPr>
            <w:tcW w:w="675" w:type="dxa"/>
          </w:tcPr>
          <w:p w:rsidR="00DC52A8" w:rsidRPr="009A7197" w:rsidRDefault="00DC52A8" w:rsidP="00DC52A8">
            <w:pPr>
              <w:widowControl w:val="0"/>
              <w:autoSpaceDE w:val="0"/>
              <w:autoSpaceDN w:val="0"/>
              <w:adjustRightInd w:val="0"/>
            </w:pPr>
            <w:r w:rsidRPr="009A7197">
              <w:t>№</w:t>
            </w:r>
          </w:p>
          <w:p w:rsidR="00DC52A8" w:rsidRPr="009A7197" w:rsidRDefault="00DC52A8" w:rsidP="00DC52A8">
            <w:pPr>
              <w:widowControl w:val="0"/>
              <w:autoSpaceDE w:val="0"/>
              <w:autoSpaceDN w:val="0"/>
              <w:adjustRightInd w:val="0"/>
            </w:pPr>
            <w:proofErr w:type="gramStart"/>
            <w:r w:rsidRPr="009A7197">
              <w:t>п</w:t>
            </w:r>
            <w:proofErr w:type="gramEnd"/>
            <w:r w:rsidRPr="009A7197">
              <w:t>/п</w:t>
            </w:r>
          </w:p>
        </w:tc>
        <w:tc>
          <w:tcPr>
            <w:tcW w:w="2586" w:type="dxa"/>
          </w:tcPr>
          <w:p w:rsidR="00DC52A8" w:rsidRPr="009A7197" w:rsidRDefault="00DC52A8" w:rsidP="00DC52A8">
            <w:pPr>
              <w:widowControl w:val="0"/>
              <w:autoSpaceDE w:val="0"/>
              <w:autoSpaceDN w:val="0"/>
              <w:adjustRightInd w:val="0"/>
            </w:pPr>
            <w:r w:rsidRPr="009A7197">
              <w:t>Функция по контролю (надзору)</w:t>
            </w:r>
          </w:p>
        </w:tc>
        <w:tc>
          <w:tcPr>
            <w:tcW w:w="1276" w:type="dxa"/>
          </w:tcPr>
          <w:p w:rsidR="00DC52A8" w:rsidRPr="009A7197" w:rsidRDefault="00DC52A8" w:rsidP="00DC52A8">
            <w:pPr>
              <w:widowControl w:val="0"/>
              <w:autoSpaceDE w:val="0"/>
              <w:autoSpaceDN w:val="0"/>
              <w:adjustRightInd w:val="0"/>
            </w:pPr>
            <w:r w:rsidRPr="009A7197">
              <w:t>Первое полугодие отчетного года</w:t>
            </w:r>
          </w:p>
        </w:tc>
        <w:tc>
          <w:tcPr>
            <w:tcW w:w="1418" w:type="dxa"/>
          </w:tcPr>
          <w:p w:rsidR="00DC52A8" w:rsidRPr="009A7197" w:rsidRDefault="00DC52A8" w:rsidP="00DC52A8">
            <w:pPr>
              <w:widowControl w:val="0"/>
              <w:autoSpaceDE w:val="0"/>
              <w:autoSpaceDN w:val="0"/>
              <w:adjustRightInd w:val="0"/>
            </w:pPr>
            <w:r w:rsidRPr="009A7197">
              <w:t>Второе полугодие отчетного года</w:t>
            </w:r>
          </w:p>
        </w:tc>
        <w:tc>
          <w:tcPr>
            <w:tcW w:w="1529" w:type="dxa"/>
          </w:tcPr>
          <w:p w:rsidR="00DC52A8" w:rsidRPr="009A7197" w:rsidRDefault="00DC52A8" w:rsidP="00DC52A8">
            <w:pPr>
              <w:widowControl w:val="0"/>
              <w:autoSpaceDE w:val="0"/>
              <w:autoSpaceDN w:val="0"/>
              <w:adjustRightInd w:val="0"/>
            </w:pPr>
            <w:r w:rsidRPr="009A7197">
              <w:t>Всего за предыдущий год</w:t>
            </w:r>
          </w:p>
        </w:tc>
        <w:tc>
          <w:tcPr>
            <w:tcW w:w="1185" w:type="dxa"/>
          </w:tcPr>
          <w:p w:rsidR="00DC52A8" w:rsidRPr="009A7197" w:rsidRDefault="00DC52A8" w:rsidP="00DC52A8">
            <w:pPr>
              <w:widowControl w:val="0"/>
              <w:autoSpaceDE w:val="0"/>
              <w:autoSpaceDN w:val="0"/>
              <w:adjustRightInd w:val="0"/>
            </w:pPr>
            <w:r w:rsidRPr="009A7197">
              <w:t>Всего за отчетный год</w:t>
            </w:r>
          </w:p>
        </w:tc>
        <w:tc>
          <w:tcPr>
            <w:tcW w:w="1680" w:type="dxa"/>
          </w:tcPr>
          <w:p w:rsidR="00DC52A8" w:rsidRPr="009A7197" w:rsidRDefault="00DC52A8" w:rsidP="00DC52A8">
            <w:pPr>
              <w:widowControl w:val="0"/>
              <w:autoSpaceDE w:val="0"/>
              <w:autoSpaceDN w:val="0"/>
              <w:adjustRightInd w:val="0"/>
            </w:pPr>
            <w:r w:rsidRPr="009A7197">
              <w:t>В процентах к году, предшествующему отчетному году</w:t>
            </w:r>
          </w:p>
        </w:tc>
      </w:tr>
      <w:tr w:rsidR="00DC52A8" w:rsidRPr="00DC52A8" w:rsidTr="00DC52A8">
        <w:tc>
          <w:tcPr>
            <w:tcW w:w="675" w:type="dxa"/>
          </w:tcPr>
          <w:p w:rsidR="00DC52A8" w:rsidRPr="009A7197" w:rsidRDefault="00DC52A8" w:rsidP="00DC52A8">
            <w:pPr>
              <w:widowControl w:val="0"/>
              <w:autoSpaceDE w:val="0"/>
              <w:autoSpaceDN w:val="0"/>
              <w:adjustRightInd w:val="0"/>
              <w:jc w:val="center"/>
            </w:pPr>
            <w:r w:rsidRPr="009A7197">
              <w:t>1</w:t>
            </w:r>
          </w:p>
        </w:tc>
        <w:tc>
          <w:tcPr>
            <w:tcW w:w="2586" w:type="dxa"/>
          </w:tcPr>
          <w:p w:rsidR="00DC52A8" w:rsidRPr="009A7197" w:rsidRDefault="00DC52A8" w:rsidP="00DC52A8">
            <w:pPr>
              <w:widowControl w:val="0"/>
              <w:autoSpaceDE w:val="0"/>
              <w:autoSpaceDN w:val="0"/>
              <w:adjustRightInd w:val="0"/>
              <w:jc w:val="center"/>
            </w:pPr>
            <w:r w:rsidRPr="009A7197">
              <w:t>2</w:t>
            </w:r>
          </w:p>
        </w:tc>
        <w:tc>
          <w:tcPr>
            <w:tcW w:w="1276" w:type="dxa"/>
          </w:tcPr>
          <w:p w:rsidR="00DC52A8" w:rsidRPr="009A7197" w:rsidRDefault="00DC52A8" w:rsidP="00DC52A8">
            <w:pPr>
              <w:widowControl w:val="0"/>
              <w:autoSpaceDE w:val="0"/>
              <w:autoSpaceDN w:val="0"/>
              <w:adjustRightInd w:val="0"/>
              <w:jc w:val="center"/>
            </w:pPr>
            <w:r w:rsidRPr="009A7197">
              <w:t>3</w:t>
            </w:r>
          </w:p>
        </w:tc>
        <w:tc>
          <w:tcPr>
            <w:tcW w:w="1418" w:type="dxa"/>
          </w:tcPr>
          <w:p w:rsidR="00DC52A8" w:rsidRPr="009A7197" w:rsidRDefault="00DC52A8" w:rsidP="00DC52A8">
            <w:pPr>
              <w:widowControl w:val="0"/>
              <w:autoSpaceDE w:val="0"/>
              <w:autoSpaceDN w:val="0"/>
              <w:adjustRightInd w:val="0"/>
              <w:jc w:val="center"/>
            </w:pPr>
            <w:r w:rsidRPr="009A7197">
              <w:t>4</w:t>
            </w:r>
          </w:p>
        </w:tc>
        <w:tc>
          <w:tcPr>
            <w:tcW w:w="1529" w:type="dxa"/>
          </w:tcPr>
          <w:p w:rsidR="00DC52A8" w:rsidRPr="009A7197" w:rsidRDefault="00DC52A8" w:rsidP="00DC52A8">
            <w:pPr>
              <w:widowControl w:val="0"/>
              <w:autoSpaceDE w:val="0"/>
              <w:autoSpaceDN w:val="0"/>
              <w:adjustRightInd w:val="0"/>
              <w:jc w:val="center"/>
            </w:pPr>
            <w:r w:rsidRPr="009A7197">
              <w:t>5</w:t>
            </w:r>
          </w:p>
        </w:tc>
        <w:tc>
          <w:tcPr>
            <w:tcW w:w="1185" w:type="dxa"/>
          </w:tcPr>
          <w:p w:rsidR="00DC52A8" w:rsidRPr="009A7197" w:rsidRDefault="00DC52A8" w:rsidP="00DC52A8">
            <w:pPr>
              <w:widowControl w:val="0"/>
              <w:autoSpaceDE w:val="0"/>
              <w:autoSpaceDN w:val="0"/>
              <w:adjustRightInd w:val="0"/>
              <w:jc w:val="center"/>
            </w:pPr>
            <w:r w:rsidRPr="009A7197">
              <w:t>6</w:t>
            </w:r>
          </w:p>
        </w:tc>
        <w:tc>
          <w:tcPr>
            <w:tcW w:w="1680" w:type="dxa"/>
          </w:tcPr>
          <w:p w:rsidR="00DC52A8" w:rsidRPr="009A7197" w:rsidRDefault="00DC52A8" w:rsidP="00DC52A8">
            <w:pPr>
              <w:widowControl w:val="0"/>
              <w:autoSpaceDE w:val="0"/>
              <w:autoSpaceDN w:val="0"/>
              <w:adjustRightInd w:val="0"/>
              <w:jc w:val="center"/>
            </w:pPr>
            <w:r w:rsidRPr="009A7197">
              <w:t>7</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1</w:t>
            </w:r>
          </w:p>
        </w:tc>
        <w:tc>
          <w:tcPr>
            <w:tcW w:w="2586" w:type="dxa"/>
          </w:tcPr>
          <w:p w:rsidR="00DC52A8" w:rsidRPr="009A7197" w:rsidRDefault="00DC52A8" w:rsidP="00DC52A8">
            <w:pPr>
              <w:widowControl w:val="0"/>
              <w:autoSpaceDE w:val="0"/>
              <w:autoSpaceDN w:val="0"/>
              <w:adjustRightInd w:val="0"/>
            </w:pPr>
            <w:r w:rsidRPr="009A7197">
              <w:t>Всего проведено плановых проверок, в том числе:</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1.1.</w:t>
            </w:r>
          </w:p>
        </w:tc>
        <w:tc>
          <w:tcPr>
            <w:tcW w:w="2586" w:type="dxa"/>
          </w:tcPr>
          <w:p w:rsidR="00DC52A8" w:rsidRPr="009A7197" w:rsidRDefault="00DC52A8" w:rsidP="00DC52A8">
            <w:pPr>
              <w:widowControl w:val="0"/>
              <w:autoSpaceDE w:val="0"/>
              <w:autoSpaceDN w:val="0"/>
              <w:adjustRightInd w:val="0"/>
            </w:pPr>
            <w:r w:rsidRPr="009A7197">
              <w:t>в отношении юридических лиц</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1</w:t>
            </w:r>
            <w:r w:rsidRPr="009A7197">
              <w:lastRenderedPageBreak/>
              <w:t>.2.</w:t>
            </w:r>
          </w:p>
        </w:tc>
        <w:tc>
          <w:tcPr>
            <w:tcW w:w="2586" w:type="dxa"/>
          </w:tcPr>
          <w:p w:rsidR="00DC52A8" w:rsidRPr="009A7197" w:rsidRDefault="00DC52A8" w:rsidP="00DC52A8">
            <w:pPr>
              <w:widowControl w:val="0"/>
              <w:autoSpaceDE w:val="0"/>
              <w:autoSpaceDN w:val="0"/>
              <w:adjustRightInd w:val="0"/>
            </w:pPr>
            <w:r w:rsidRPr="009A7197">
              <w:lastRenderedPageBreak/>
              <w:t xml:space="preserve">в отношении </w:t>
            </w:r>
            <w:r w:rsidRPr="009A7197">
              <w:lastRenderedPageBreak/>
              <w:t>индивидуальных предпринимателей</w:t>
            </w:r>
          </w:p>
        </w:tc>
        <w:tc>
          <w:tcPr>
            <w:tcW w:w="1276" w:type="dxa"/>
          </w:tcPr>
          <w:p w:rsidR="00DC52A8" w:rsidRPr="009A7197" w:rsidRDefault="00DC52A8" w:rsidP="00DC52A8">
            <w:pPr>
              <w:widowControl w:val="0"/>
              <w:autoSpaceDE w:val="0"/>
              <w:autoSpaceDN w:val="0"/>
              <w:adjustRightInd w:val="0"/>
              <w:jc w:val="center"/>
            </w:pPr>
            <w:r w:rsidRPr="009A7197">
              <w:lastRenderedPageBreak/>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lastRenderedPageBreak/>
              <w:t>2</w:t>
            </w:r>
          </w:p>
        </w:tc>
        <w:tc>
          <w:tcPr>
            <w:tcW w:w="2586" w:type="dxa"/>
          </w:tcPr>
          <w:p w:rsidR="00DC52A8" w:rsidRPr="009A7197" w:rsidRDefault="00DC52A8" w:rsidP="00DC52A8">
            <w:pPr>
              <w:widowControl w:val="0"/>
              <w:autoSpaceDE w:val="0"/>
              <w:autoSpaceDN w:val="0"/>
              <w:adjustRightInd w:val="0"/>
            </w:pPr>
            <w:r w:rsidRPr="009A7197">
              <w:t>Всего проведено внеплановых проверок, в том числе:</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2.1.</w:t>
            </w:r>
          </w:p>
        </w:tc>
        <w:tc>
          <w:tcPr>
            <w:tcW w:w="2586" w:type="dxa"/>
          </w:tcPr>
          <w:p w:rsidR="00DC52A8" w:rsidRPr="009A7197" w:rsidRDefault="00DC52A8" w:rsidP="00DC52A8">
            <w:pPr>
              <w:widowControl w:val="0"/>
              <w:autoSpaceDE w:val="0"/>
              <w:autoSpaceDN w:val="0"/>
              <w:adjustRightInd w:val="0"/>
            </w:pPr>
            <w:r w:rsidRPr="009A7197">
              <w:t>в отношении юридических лиц</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2.2.</w:t>
            </w:r>
          </w:p>
        </w:tc>
        <w:tc>
          <w:tcPr>
            <w:tcW w:w="2586" w:type="dxa"/>
          </w:tcPr>
          <w:p w:rsidR="00DC52A8" w:rsidRPr="009A7197" w:rsidRDefault="00DC52A8" w:rsidP="00DC52A8">
            <w:pPr>
              <w:widowControl w:val="0"/>
              <w:autoSpaceDE w:val="0"/>
              <w:autoSpaceDN w:val="0"/>
              <w:adjustRightInd w:val="0"/>
            </w:pPr>
            <w:r w:rsidRPr="009A7197">
              <w:t>в отношении индивидуальных предпринимателей</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3.</w:t>
            </w:r>
          </w:p>
        </w:tc>
        <w:tc>
          <w:tcPr>
            <w:tcW w:w="2586" w:type="dxa"/>
          </w:tcPr>
          <w:p w:rsidR="00DC52A8" w:rsidRPr="009A7197" w:rsidRDefault="00DC52A8" w:rsidP="00DC52A8">
            <w:pPr>
              <w:widowControl w:val="0"/>
              <w:autoSpaceDE w:val="0"/>
              <w:autoSpaceDN w:val="0"/>
              <w:adjustRightInd w:val="0"/>
            </w:pPr>
            <w:r w:rsidRPr="009A7197">
              <w:t>Всего проведено документарных проверок, в том числе:</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3.1.</w:t>
            </w:r>
          </w:p>
        </w:tc>
        <w:tc>
          <w:tcPr>
            <w:tcW w:w="2586" w:type="dxa"/>
          </w:tcPr>
          <w:p w:rsidR="00DC52A8" w:rsidRPr="009A7197" w:rsidRDefault="00DC52A8" w:rsidP="00DC52A8">
            <w:pPr>
              <w:widowControl w:val="0"/>
              <w:autoSpaceDE w:val="0"/>
              <w:autoSpaceDN w:val="0"/>
              <w:adjustRightInd w:val="0"/>
            </w:pPr>
            <w:r w:rsidRPr="009A7197">
              <w:t>в отношении юридических лиц</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3.2.</w:t>
            </w:r>
          </w:p>
        </w:tc>
        <w:tc>
          <w:tcPr>
            <w:tcW w:w="2586" w:type="dxa"/>
          </w:tcPr>
          <w:p w:rsidR="00DC52A8" w:rsidRPr="009A7197" w:rsidRDefault="00DC52A8" w:rsidP="00DC52A8">
            <w:pPr>
              <w:widowControl w:val="0"/>
              <w:autoSpaceDE w:val="0"/>
              <w:autoSpaceDN w:val="0"/>
              <w:adjustRightInd w:val="0"/>
            </w:pPr>
            <w:r w:rsidRPr="009A7197">
              <w:t>в отношении индивидуальных предпринимателей</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4.</w:t>
            </w:r>
          </w:p>
        </w:tc>
        <w:tc>
          <w:tcPr>
            <w:tcW w:w="2586" w:type="dxa"/>
          </w:tcPr>
          <w:p w:rsidR="00DC52A8" w:rsidRPr="009A7197" w:rsidRDefault="00DC52A8" w:rsidP="00DC52A8">
            <w:pPr>
              <w:widowControl w:val="0"/>
              <w:autoSpaceDE w:val="0"/>
              <w:autoSpaceDN w:val="0"/>
              <w:adjustRightInd w:val="0"/>
            </w:pPr>
            <w:r w:rsidRPr="009A7197">
              <w:t>Всего проведено выездных проверок, в том числе:</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4.1.</w:t>
            </w:r>
          </w:p>
        </w:tc>
        <w:tc>
          <w:tcPr>
            <w:tcW w:w="2586" w:type="dxa"/>
          </w:tcPr>
          <w:p w:rsidR="00DC52A8" w:rsidRPr="009A7197" w:rsidRDefault="00DC52A8" w:rsidP="00DC52A8">
            <w:pPr>
              <w:widowControl w:val="0"/>
              <w:autoSpaceDE w:val="0"/>
              <w:autoSpaceDN w:val="0"/>
              <w:adjustRightInd w:val="0"/>
            </w:pPr>
            <w:r w:rsidRPr="009A7197">
              <w:t>в отношении юридических лиц</w:t>
            </w:r>
          </w:p>
        </w:tc>
        <w:tc>
          <w:tcPr>
            <w:tcW w:w="1276" w:type="dxa"/>
          </w:tcPr>
          <w:p w:rsidR="00DC52A8" w:rsidRPr="009A7197" w:rsidRDefault="00DC52A8" w:rsidP="00DC52A8">
            <w:pPr>
              <w:widowControl w:val="0"/>
              <w:autoSpaceDE w:val="0"/>
              <w:autoSpaceDN w:val="0"/>
              <w:adjustRightInd w:val="0"/>
              <w:jc w:val="center"/>
            </w:pPr>
          </w:p>
        </w:tc>
        <w:tc>
          <w:tcPr>
            <w:tcW w:w="1418" w:type="dxa"/>
          </w:tcPr>
          <w:p w:rsidR="00DC52A8" w:rsidRPr="009A7197" w:rsidRDefault="00DC52A8" w:rsidP="00DC52A8">
            <w:pPr>
              <w:widowControl w:val="0"/>
              <w:autoSpaceDE w:val="0"/>
              <w:autoSpaceDN w:val="0"/>
              <w:adjustRightInd w:val="0"/>
              <w:jc w:val="center"/>
            </w:pPr>
          </w:p>
        </w:tc>
        <w:tc>
          <w:tcPr>
            <w:tcW w:w="1529" w:type="dxa"/>
          </w:tcPr>
          <w:p w:rsidR="00DC52A8" w:rsidRPr="009A7197" w:rsidRDefault="00DC52A8" w:rsidP="00DC52A8">
            <w:pPr>
              <w:widowControl w:val="0"/>
              <w:autoSpaceDE w:val="0"/>
              <w:autoSpaceDN w:val="0"/>
              <w:adjustRightInd w:val="0"/>
              <w:jc w:val="center"/>
            </w:pPr>
          </w:p>
        </w:tc>
        <w:tc>
          <w:tcPr>
            <w:tcW w:w="1185" w:type="dxa"/>
          </w:tcPr>
          <w:p w:rsidR="00DC52A8" w:rsidRPr="009A7197" w:rsidRDefault="00DC52A8" w:rsidP="00DC52A8">
            <w:pPr>
              <w:widowControl w:val="0"/>
              <w:autoSpaceDE w:val="0"/>
              <w:autoSpaceDN w:val="0"/>
              <w:adjustRightInd w:val="0"/>
              <w:jc w:val="center"/>
            </w:pPr>
          </w:p>
        </w:tc>
        <w:tc>
          <w:tcPr>
            <w:tcW w:w="1680" w:type="dxa"/>
          </w:tcPr>
          <w:p w:rsidR="00DC52A8" w:rsidRPr="009A7197" w:rsidRDefault="00DC52A8" w:rsidP="00DC52A8">
            <w:pPr>
              <w:widowControl w:val="0"/>
              <w:autoSpaceDE w:val="0"/>
              <w:autoSpaceDN w:val="0"/>
              <w:adjustRightInd w:val="0"/>
              <w:jc w:val="center"/>
            </w:pP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4.2.</w:t>
            </w:r>
          </w:p>
        </w:tc>
        <w:tc>
          <w:tcPr>
            <w:tcW w:w="2586" w:type="dxa"/>
          </w:tcPr>
          <w:p w:rsidR="00DC52A8" w:rsidRPr="009A7197" w:rsidRDefault="00DC52A8" w:rsidP="00DC52A8">
            <w:pPr>
              <w:widowControl w:val="0"/>
              <w:autoSpaceDE w:val="0"/>
              <w:autoSpaceDN w:val="0"/>
              <w:adjustRightInd w:val="0"/>
            </w:pPr>
            <w:r w:rsidRPr="009A7197">
              <w:t>в отношении индивидуальных предпринимателей</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4.3.</w:t>
            </w:r>
          </w:p>
        </w:tc>
        <w:tc>
          <w:tcPr>
            <w:tcW w:w="2586" w:type="dxa"/>
          </w:tcPr>
          <w:p w:rsidR="00DC52A8" w:rsidRPr="009A7197" w:rsidRDefault="00DC52A8" w:rsidP="00DC52A8">
            <w:pPr>
              <w:widowControl w:val="0"/>
              <w:autoSpaceDE w:val="0"/>
              <w:autoSpaceDN w:val="0"/>
              <w:adjustRightInd w:val="0"/>
            </w:pPr>
            <w:r w:rsidRPr="009A7197">
              <w:t>в отношении физических лиц</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675" w:type="dxa"/>
          </w:tcPr>
          <w:p w:rsidR="00DC52A8" w:rsidRPr="009A7197" w:rsidRDefault="00DC52A8" w:rsidP="00DC52A8">
            <w:pPr>
              <w:widowControl w:val="0"/>
              <w:autoSpaceDE w:val="0"/>
              <w:autoSpaceDN w:val="0"/>
              <w:adjustRightInd w:val="0"/>
            </w:pPr>
            <w:r w:rsidRPr="009A7197">
              <w:t>5.</w:t>
            </w:r>
          </w:p>
        </w:tc>
        <w:tc>
          <w:tcPr>
            <w:tcW w:w="2586" w:type="dxa"/>
          </w:tcPr>
          <w:p w:rsidR="00DC52A8" w:rsidRPr="009A7197" w:rsidRDefault="00DC52A8" w:rsidP="00DC52A8">
            <w:pPr>
              <w:widowControl w:val="0"/>
              <w:autoSpaceDE w:val="0"/>
              <w:autoSpaceDN w:val="0"/>
              <w:adjustRightInd w:val="0"/>
            </w:pPr>
            <w:r w:rsidRPr="009A7197">
              <w:t>Всего проведено внеплановых проверок по иным основаниям (строка 11 Отчета №1-Котроль)</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bl>
    <w:p w:rsidR="00DC52A8" w:rsidRPr="00DC52A8" w:rsidRDefault="00DC52A8" w:rsidP="00DC52A8">
      <w:pPr>
        <w:widowControl w:val="0"/>
        <w:autoSpaceDE w:val="0"/>
        <w:autoSpaceDN w:val="0"/>
        <w:adjustRightInd w:val="0"/>
        <w:ind w:left="-284"/>
        <w:jc w:val="both"/>
        <w:rPr>
          <w:b/>
          <w:sz w:val="32"/>
          <w:szCs w:val="32"/>
        </w:rPr>
      </w:pPr>
      <w:r w:rsidRPr="00DC52A8">
        <w:rPr>
          <w:b/>
          <w:sz w:val="32"/>
          <w:szCs w:val="32"/>
        </w:rPr>
        <w:t>*в случае отсутствия сведений по какому-либо показателю в таблице указывается «0»;</w:t>
      </w:r>
    </w:p>
    <w:p w:rsidR="00DC52A8" w:rsidRPr="00DC52A8" w:rsidRDefault="00DC52A8" w:rsidP="00DC52A8">
      <w:pPr>
        <w:widowControl w:val="0"/>
        <w:autoSpaceDE w:val="0"/>
        <w:autoSpaceDN w:val="0"/>
        <w:adjustRightInd w:val="0"/>
        <w:ind w:left="-284"/>
        <w:jc w:val="both"/>
        <w:rPr>
          <w:b/>
          <w:sz w:val="32"/>
          <w:szCs w:val="32"/>
        </w:rPr>
      </w:pPr>
      <w:r w:rsidRPr="00DC52A8">
        <w:rPr>
          <w:sz w:val="32"/>
          <w:szCs w:val="32"/>
        </w:rPr>
        <w:t xml:space="preserve">** </w:t>
      </w:r>
      <w:r w:rsidRPr="00DC52A8">
        <w:rPr>
          <w:b/>
          <w:sz w:val="32"/>
          <w:szCs w:val="32"/>
        </w:rPr>
        <w:t>сумма строк 1-5 должна быть равна строке 01 Отчета №1-контроль, либо быть больше, в случае проведения проверок в отношении физических лиц.</w:t>
      </w:r>
    </w:p>
    <w:p w:rsidR="00DC52A8" w:rsidRPr="00DC52A8" w:rsidRDefault="00DC52A8" w:rsidP="009A7197">
      <w:pPr>
        <w:pStyle w:val="30"/>
        <w:shd w:val="clear" w:color="auto" w:fill="auto"/>
        <w:tabs>
          <w:tab w:val="left" w:pos="1524"/>
        </w:tabs>
        <w:spacing w:before="240" w:after="0"/>
        <w:rPr>
          <w:rFonts w:ascii="Times New Roman" w:hAnsi="Times New Roman"/>
          <w:sz w:val="32"/>
          <w:szCs w:val="32"/>
        </w:rPr>
      </w:pPr>
      <w:r w:rsidRPr="00DC52A8">
        <w:rPr>
          <w:rStyle w:val="3"/>
          <w:rFonts w:ascii="Times New Roman" w:hAnsi="Times New Roman"/>
          <w:color w:val="000000"/>
          <w:sz w:val="32"/>
          <w:szCs w:val="32"/>
        </w:rPr>
        <w:t>4.2.Сведения о результатах работы экспертов и представителей 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rsidR="009A7197" w:rsidRDefault="009A7197" w:rsidP="009A7197">
      <w:pPr>
        <w:pStyle w:val="210"/>
        <w:shd w:val="clear" w:color="auto" w:fill="auto"/>
        <w:spacing w:before="0"/>
        <w:rPr>
          <w:rStyle w:val="21"/>
          <w:rFonts w:ascii="Times New Roman" w:eastAsiaTheme="majorEastAsia" w:hAnsi="Times New Roman"/>
          <w:color w:val="000000"/>
          <w:sz w:val="32"/>
          <w:szCs w:val="32"/>
        </w:rPr>
      </w:pPr>
    </w:p>
    <w:p w:rsidR="00DC52A8" w:rsidRPr="00DC52A8" w:rsidRDefault="00DC52A8" w:rsidP="009A7197">
      <w:pPr>
        <w:pStyle w:val="210"/>
        <w:shd w:val="clear" w:color="auto" w:fill="auto"/>
        <w:spacing w:before="0"/>
        <w:rPr>
          <w:rFonts w:ascii="Times New Roman" w:hAnsi="Times New Roman"/>
          <w:sz w:val="32"/>
          <w:szCs w:val="32"/>
        </w:rPr>
      </w:pPr>
      <w:proofErr w:type="gramStart"/>
      <w:r w:rsidRPr="00DC52A8">
        <w:rPr>
          <w:rStyle w:val="21"/>
          <w:rFonts w:ascii="Times New Roman" w:eastAsiaTheme="majorEastAsia" w:hAnsi="Times New Roman"/>
          <w:color w:val="000000"/>
          <w:sz w:val="32"/>
          <w:szCs w:val="32"/>
        </w:rPr>
        <w:t xml:space="preserve">Эксперты и представители экспертных организаций к проведению мероприятий по муниципальному жилищному контролю, </w:t>
      </w:r>
      <w:r w:rsidRPr="00DC52A8">
        <w:rPr>
          <w:rStyle w:val="21"/>
          <w:rFonts w:ascii="Times New Roman" w:eastAsiaTheme="majorEastAsia" w:hAnsi="Times New Roman"/>
          <w:color w:val="000000"/>
          <w:sz w:val="32"/>
          <w:szCs w:val="32"/>
        </w:rPr>
        <w:lastRenderedPageBreak/>
        <w:t xml:space="preserve">муниципальному контролю </w:t>
      </w:r>
      <w:r w:rsidRPr="00DC52A8">
        <w:rPr>
          <w:rFonts w:ascii="Times New Roman" w:hAnsi="Times New Roman"/>
          <w:bCs/>
          <w:spacing w:val="2"/>
          <w:sz w:val="32"/>
          <w:szCs w:val="32"/>
        </w:rPr>
        <w:t>на автомобильном транспорте, городском наземном электрическом транспорте и в дорожном хозяйстве</w:t>
      </w:r>
      <w:r w:rsidRPr="00DC52A8">
        <w:rPr>
          <w:rStyle w:val="21"/>
          <w:rFonts w:ascii="Times New Roman" w:eastAsiaTheme="majorEastAsia" w:hAnsi="Times New Roman"/>
          <w:color w:val="000000"/>
          <w:sz w:val="32"/>
          <w:szCs w:val="32"/>
        </w:rPr>
        <w:t xml:space="preserve">, муниципальному контролю </w:t>
      </w:r>
      <w:r w:rsidRPr="00DC52A8">
        <w:rPr>
          <w:rFonts w:ascii="Times New Roman" w:hAnsi="Times New Roman"/>
          <w:color w:val="000000" w:themeColor="text1"/>
          <w:sz w:val="32"/>
          <w:szCs w:val="32"/>
        </w:rPr>
        <w:t xml:space="preserve">за </w:t>
      </w:r>
      <w:r w:rsidRPr="00DC52A8">
        <w:rPr>
          <w:rFonts w:ascii="Times New Roman" w:hAnsi="Times New Roman"/>
          <w:bCs/>
          <w:sz w:val="32"/>
          <w:szCs w:val="32"/>
        </w:rPr>
        <w:t>соблюдением правил благоустройства</w:t>
      </w:r>
      <w:r w:rsidRPr="00DC52A8">
        <w:rPr>
          <w:rStyle w:val="21"/>
          <w:rFonts w:ascii="Times New Roman" w:eastAsiaTheme="majorEastAsia" w:hAnsi="Times New Roman"/>
          <w:color w:val="000000"/>
          <w:sz w:val="32"/>
          <w:szCs w:val="32"/>
        </w:rPr>
        <w:t>, в 2021 год</w:t>
      </w:r>
      <w:r w:rsidR="009A7197">
        <w:rPr>
          <w:rStyle w:val="21"/>
          <w:rFonts w:ascii="Times New Roman" w:eastAsiaTheme="majorEastAsia" w:hAnsi="Times New Roman"/>
          <w:color w:val="000000"/>
          <w:sz w:val="32"/>
          <w:szCs w:val="32"/>
        </w:rPr>
        <w:t>у</w:t>
      </w:r>
      <w:r w:rsidRPr="00DC52A8">
        <w:rPr>
          <w:rStyle w:val="21"/>
          <w:rFonts w:ascii="Times New Roman" w:eastAsiaTheme="majorEastAsia" w:hAnsi="Times New Roman"/>
          <w:color w:val="000000"/>
          <w:sz w:val="32"/>
          <w:szCs w:val="32"/>
        </w:rPr>
        <w:t xml:space="preserve"> Администрацией </w:t>
      </w:r>
      <w:r>
        <w:rPr>
          <w:rStyle w:val="21"/>
          <w:rFonts w:ascii="Times New Roman" w:eastAsiaTheme="majorEastAsia" w:hAnsi="Times New Roman"/>
          <w:color w:val="000000"/>
          <w:sz w:val="32"/>
          <w:szCs w:val="32"/>
        </w:rPr>
        <w:t>Юровского</w:t>
      </w:r>
      <w:r w:rsidRPr="00DC52A8">
        <w:rPr>
          <w:rStyle w:val="21"/>
          <w:rFonts w:ascii="Times New Roman" w:eastAsiaTheme="majorEastAsia" w:hAnsi="Times New Roman"/>
          <w:color w:val="000000"/>
          <w:sz w:val="32"/>
          <w:szCs w:val="32"/>
        </w:rPr>
        <w:t xml:space="preserve"> сельсовета </w:t>
      </w:r>
      <w:proofErr w:type="spellStart"/>
      <w:r w:rsidRPr="00DC52A8">
        <w:rPr>
          <w:rStyle w:val="21"/>
          <w:rFonts w:ascii="Times New Roman" w:eastAsiaTheme="majorEastAsia" w:hAnsi="Times New Roman"/>
          <w:color w:val="000000"/>
          <w:sz w:val="32"/>
          <w:szCs w:val="32"/>
        </w:rPr>
        <w:t>Мокшанского</w:t>
      </w:r>
      <w:proofErr w:type="spellEnd"/>
      <w:r w:rsidRPr="00DC52A8">
        <w:rPr>
          <w:rStyle w:val="21"/>
          <w:rFonts w:ascii="Times New Roman" w:eastAsiaTheme="majorEastAsia" w:hAnsi="Times New Roman"/>
          <w:color w:val="000000"/>
          <w:sz w:val="32"/>
          <w:szCs w:val="32"/>
        </w:rPr>
        <w:t xml:space="preserve"> района Пензенской области не привлекались, в связи с этим результаты их работы в указанный период отсутствуют.</w:t>
      </w:r>
      <w:proofErr w:type="gramEnd"/>
    </w:p>
    <w:p w:rsidR="00DC52A8" w:rsidRPr="00DC52A8" w:rsidRDefault="00DC52A8" w:rsidP="00DC52A8">
      <w:pPr>
        <w:pStyle w:val="30"/>
        <w:shd w:val="clear" w:color="auto" w:fill="auto"/>
        <w:tabs>
          <w:tab w:val="left" w:pos="1524"/>
        </w:tabs>
        <w:rPr>
          <w:rFonts w:ascii="Times New Roman" w:hAnsi="Times New Roman"/>
          <w:sz w:val="32"/>
          <w:szCs w:val="32"/>
        </w:rPr>
      </w:pPr>
      <w:proofErr w:type="gramStart"/>
      <w:r w:rsidRPr="00DC52A8">
        <w:rPr>
          <w:rStyle w:val="3"/>
          <w:rFonts w:ascii="Times New Roman" w:hAnsi="Times New Roman"/>
          <w:color w:val="000000"/>
          <w:sz w:val="32"/>
          <w:szCs w:val="32"/>
        </w:rPr>
        <w:t>4.3.Сведения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w:t>
      </w:r>
      <w:proofErr w:type="gramEnd"/>
    </w:p>
    <w:p w:rsidR="00DC52A8" w:rsidRPr="00DC52A8" w:rsidRDefault="00DC52A8" w:rsidP="00DC52A8">
      <w:pPr>
        <w:pStyle w:val="210"/>
        <w:shd w:val="clear" w:color="auto" w:fill="auto"/>
        <w:spacing w:before="0" w:after="296" w:line="317" w:lineRule="exact"/>
        <w:ind w:firstLine="900"/>
        <w:rPr>
          <w:rStyle w:val="21"/>
          <w:rFonts w:ascii="Times New Roman" w:eastAsiaTheme="majorEastAsia" w:hAnsi="Times New Roman"/>
          <w:color w:val="000000"/>
          <w:sz w:val="32"/>
          <w:szCs w:val="32"/>
        </w:rPr>
      </w:pPr>
      <w:proofErr w:type="gramStart"/>
      <w:r w:rsidRPr="00DC52A8">
        <w:rPr>
          <w:rStyle w:val="21"/>
          <w:rFonts w:ascii="Times New Roman" w:eastAsiaTheme="majorEastAsia" w:hAnsi="Times New Roman"/>
          <w:color w:val="000000"/>
          <w:sz w:val="32"/>
          <w:szCs w:val="32"/>
        </w:rPr>
        <w:t>В 2021 год</w:t>
      </w:r>
      <w:r w:rsidR="009A7197">
        <w:rPr>
          <w:rStyle w:val="21"/>
          <w:rFonts w:ascii="Times New Roman" w:eastAsiaTheme="majorEastAsia" w:hAnsi="Times New Roman"/>
          <w:color w:val="000000"/>
          <w:sz w:val="32"/>
          <w:szCs w:val="32"/>
        </w:rPr>
        <w:t>у</w:t>
      </w:r>
      <w:r w:rsidRPr="00DC52A8">
        <w:rPr>
          <w:rStyle w:val="21"/>
          <w:rFonts w:ascii="Times New Roman" w:eastAsiaTheme="majorEastAsia" w:hAnsi="Times New Roman"/>
          <w:color w:val="000000"/>
          <w:sz w:val="32"/>
          <w:szCs w:val="32"/>
        </w:rPr>
        <w:t xml:space="preserve"> случаи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случаи возникновения чрезвычайных ситуаций природного и техногенного характера не выявлены.</w:t>
      </w:r>
      <w:proofErr w:type="gramEnd"/>
    </w:p>
    <w:p w:rsidR="00DC52A8" w:rsidRPr="00DC52A8" w:rsidRDefault="00DC52A8" w:rsidP="00DC52A8">
      <w:pPr>
        <w:pStyle w:val="33"/>
        <w:keepNext/>
        <w:keepLines/>
        <w:shd w:val="clear" w:color="auto" w:fill="auto"/>
        <w:tabs>
          <w:tab w:val="left" w:pos="1454"/>
        </w:tabs>
        <w:spacing w:before="0" w:line="322" w:lineRule="exact"/>
        <w:rPr>
          <w:rFonts w:ascii="Times New Roman" w:hAnsi="Times New Roman"/>
          <w:sz w:val="32"/>
          <w:szCs w:val="32"/>
        </w:rPr>
      </w:pPr>
      <w:bookmarkStart w:id="2" w:name="bookmark17"/>
      <w:r w:rsidRPr="00DC52A8">
        <w:rPr>
          <w:rStyle w:val="32"/>
          <w:rFonts w:ascii="Times New Roman" w:hAnsi="Times New Roman"/>
          <w:color w:val="000000"/>
          <w:sz w:val="32"/>
          <w:szCs w:val="32"/>
        </w:rPr>
        <w:t xml:space="preserve">4.4.Сведения о применении </w:t>
      </w:r>
      <w:proofErr w:type="gramStart"/>
      <w:r w:rsidRPr="00DC52A8">
        <w:rPr>
          <w:rStyle w:val="32"/>
          <w:rFonts w:ascii="Times New Roman" w:hAnsi="Times New Roman"/>
          <w:color w:val="000000"/>
          <w:sz w:val="32"/>
          <w:szCs w:val="32"/>
        </w:rPr>
        <w:t>риск-ориентированного</w:t>
      </w:r>
      <w:proofErr w:type="gramEnd"/>
      <w:r w:rsidRPr="00DC52A8">
        <w:rPr>
          <w:rStyle w:val="32"/>
          <w:rFonts w:ascii="Times New Roman" w:hAnsi="Times New Roman"/>
          <w:color w:val="000000"/>
          <w:sz w:val="32"/>
          <w:szCs w:val="32"/>
        </w:rPr>
        <w:t xml:space="preserve"> подхода при организации и осуществлении муниципального контроля.</w:t>
      </w:r>
      <w:bookmarkEnd w:id="2"/>
    </w:p>
    <w:p w:rsidR="00DC52A8" w:rsidRPr="00DC52A8" w:rsidRDefault="00DC52A8" w:rsidP="00DC52A8">
      <w:pPr>
        <w:pStyle w:val="210"/>
        <w:shd w:val="clear" w:color="auto" w:fill="auto"/>
        <w:spacing w:before="0" w:after="304"/>
        <w:ind w:firstLine="900"/>
        <w:rPr>
          <w:rStyle w:val="21"/>
          <w:rFonts w:ascii="Times New Roman" w:eastAsiaTheme="majorEastAsia" w:hAnsi="Times New Roman"/>
          <w:color w:val="000000"/>
          <w:sz w:val="32"/>
          <w:szCs w:val="32"/>
        </w:rPr>
      </w:pPr>
      <w:proofErr w:type="gramStart"/>
      <w:r w:rsidRPr="00DC52A8">
        <w:rPr>
          <w:rStyle w:val="21"/>
          <w:rFonts w:ascii="Times New Roman" w:eastAsiaTheme="majorEastAsia" w:hAnsi="Times New Roman"/>
          <w:color w:val="000000"/>
          <w:sz w:val="32"/>
          <w:szCs w:val="32"/>
        </w:rPr>
        <w:t>Риск-ориентированный</w:t>
      </w:r>
      <w:proofErr w:type="gramEnd"/>
      <w:r w:rsidRPr="00DC52A8">
        <w:rPr>
          <w:rStyle w:val="21"/>
          <w:rFonts w:ascii="Times New Roman" w:eastAsiaTheme="majorEastAsia" w:hAnsi="Times New Roman"/>
          <w:color w:val="000000"/>
          <w:sz w:val="32"/>
          <w:szCs w:val="32"/>
        </w:rPr>
        <w:t xml:space="preserve"> подход при организации и осуществлении муниципального жилищного контроля, муниципального контроля за сохранностью автомобильных дорог местного значения, муниципального контроля </w:t>
      </w:r>
      <w:r w:rsidRPr="00DC52A8">
        <w:rPr>
          <w:rFonts w:ascii="Times New Roman" w:hAnsi="Times New Roman"/>
          <w:color w:val="000000" w:themeColor="text1"/>
          <w:sz w:val="32"/>
          <w:szCs w:val="32"/>
        </w:rPr>
        <w:t xml:space="preserve">за </w:t>
      </w:r>
      <w:r w:rsidRPr="00DC52A8">
        <w:rPr>
          <w:rFonts w:ascii="Times New Roman" w:hAnsi="Times New Roman"/>
          <w:bCs/>
          <w:sz w:val="32"/>
          <w:szCs w:val="32"/>
        </w:rPr>
        <w:t>соблюдением правил благоустройства</w:t>
      </w:r>
      <w:r w:rsidRPr="00DC52A8">
        <w:rPr>
          <w:rStyle w:val="21"/>
          <w:rFonts w:ascii="Times New Roman" w:eastAsiaTheme="majorEastAsia" w:hAnsi="Times New Roman"/>
          <w:color w:val="000000"/>
          <w:sz w:val="32"/>
          <w:szCs w:val="32"/>
        </w:rPr>
        <w:t xml:space="preserve"> не применялся.</w:t>
      </w:r>
    </w:p>
    <w:p w:rsidR="00DC52A8" w:rsidRPr="00DC52A8" w:rsidRDefault="00DC52A8" w:rsidP="00DC52A8">
      <w:pPr>
        <w:pStyle w:val="30"/>
        <w:shd w:val="clear" w:color="auto" w:fill="auto"/>
        <w:tabs>
          <w:tab w:val="left" w:pos="1454"/>
        </w:tabs>
        <w:spacing w:line="317" w:lineRule="exact"/>
        <w:rPr>
          <w:rFonts w:ascii="Times New Roman" w:hAnsi="Times New Roman"/>
          <w:sz w:val="32"/>
          <w:szCs w:val="32"/>
        </w:rPr>
      </w:pPr>
      <w:r w:rsidRPr="00DC52A8">
        <w:rPr>
          <w:rStyle w:val="3"/>
          <w:rFonts w:ascii="Times New Roman" w:hAnsi="Times New Roman"/>
          <w:color w:val="000000"/>
          <w:sz w:val="32"/>
          <w:szCs w:val="32"/>
        </w:rPr>
        <w:t>4.5.Сведения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rsidR="00DC52A8" w:rsidRPr="00DC52A8" w:rsidRDefault="00DC52A8" w:rsidP="00DC52A8">
      <w:pPr>
        <w:pStyle w:val="210"/>
        <w:shd w:val="clear" w:color="auto" w:fill="auto"/>
        <w:spacing w:before="0"/>
        <w:ind w:firstLine="900"/>
        <w:rPr>
          <w:rFonts w:ascii="Times New Roman" w:hAnsi="Times New Roman"/>
          <w:sz w:val="32"/>
          <w:szCs w:val="32"/>
        </w:rPr>
      </w:pPr>
      <w:r w:rsidRPr="00DC52A8">
        <w:rPr>
          <w:rStyle w:val="21"/>
          <w:rFonts w:ascii="Times New Roman" w:eastAsiaTheme="majorEastAsia" w:hAnsi="Times New Roman"/>
          <w:color w:val="000000"/>
          <w:sz w:val="32"/>
          <w:szCs w:val="32"/>
        </w:rPr>
        <w:t xml:space="preserve">В рамках профилактики нарушений обязательных требований, при осуществлении муниципального жилищного </w:t>
      </w:r>
      <w:r w:rsidRPr="00DC52A8">
        <w:rPr>
          <w:rStyle w:val="21"/>
          <w:rFonts w:ascii="Times New Roman" w:eastAsiaTheme="majorEastAsia" w:hAnsi="Times New Roman"/>
          <w:color w:val="000000"/>
          <w:sz w:val="32"/>
          <w:szCs w:val="32"/>
        </w:rPr>
        <w:lastRenderedPageBreak/>
        <w:t xml:space="preserve">контроля, муниципального контроля </w:t>
      </w:r>
      <w:r w:rsidRPr="00DC52A8">
        <w:rPr>
          <w:rFonts w:ascii="Times New Roman" w:hAnsi="Times New Roman"/>
          <w:bCs/>
          <w:spacing w:val="2"/>
          <w:sz w:val="32"/>
          <w:szCs w:val="32"/>
        </w:rPr>
        <w:t>на автомобильном транспорте, городском наземном электрическом транспорте и в дорожном хозяйстве</w:t>
      </w:r>
      <w:r w:rsidRPr="00DC52A8">
        <w:rPr>
          <w:rStyle w:val="21"/>
          <w:rFonts w:ascii="Times New Roman" w:eastAsiaTheme="majorEastAsia" w:hAnsi="Times New Roman"/>
          <w:color w:val="000000"/>
          <w:sz w:val="32"/>
          <w:szCs w:val="32"/>
        </w:rPr>
        <w:t xml:space="preserve">, муниципального </w:t>
      </w:r>
      <w:proofErr w:type="gramStart"/>
      <w:r w:rsidRPr="00DC52A8">
        <w:rPr>
          <w:rStyle w:val="21"/>
          <w:rFonts w:ascii="Times New Roman" w:eastAsiaTheme="majorEastAsia" w:hAnsi="Times New Roman"/>
          <w:color w:val="000000"/>
          <w:sz w:val="32"/>
          <w:szCs w:val="32"/>
        </w:rPr>
        <w:t xml:space="preserve">контроля </w:t>
      </w:r>
      <w:r w:rsidRPr="00DC52A8">
        <w:rPr>
          <w:rFonts w:ascii="Times New Roman" w:hAnsi="Times New Roman"/>
          <w:color w:val="000000" w:themeColor="text1"/>
          <w:sz w:val="32"/>
          <w:szCs w:val="32"/>
        </w:rPr>
        <w:t>за</w:t>
      </w:r>
      <w:proofErr w:type="gramEnd"/>
      <w:r w:rsidRPr="00DC52A8">
        <w:rPr>
          <w:rFonts w:ascii="Times New Roman" w:hAnsi="Times New Roman"/>
          <w:color w:val="000000" w:themeColor="text1"/>
          <w:sz w:val="32"/>
          <w:szCs w:val="32"/>
        </w:rPr>
        <w:t xml:space="preserve"> </w:t>
      </w:r>
      <w:r w:rsidRPr="00DC52A8">
        <w:rPr>
          <w:rFonts w:ascii="Times New Roman" w:hAnsi="Times New Roman"/>
          <w:bCs/>
          <w:sz w:val="32"/>
          <w:szCs w:val="32"/>
        </w:rPr>
        <w:t>соблюдением правил благоустройства</w:t>
      </w:r>
      <w:r w:rsidRPr="00DC52A8">
        <w:rPr>
          <w:rStyle w:val="21"/>
          <w:rFonts w:ascii="Times New Roman" w:eastAsiaTheme="majorEastAsia" w:hAnsi="Times New Roman"/>
          <w:color w:val="000000"/>
          <w:sz w:val="32"/>
          <w:szCs w:val="32"/>
        </w:rPr>
        <w:t xml:space="preserve"> в 2021 год</w:t>
      </w:r>
      <w:r w:rsidR="009A7197">
        <w:rPr>
          <w:rStyle w:val="21"/>
          <w:rFonts w:ascii="Times New Roman" w:eastAsiaTheme="majorEastAsia" w:hAnsi="Times New Roman"/>
          <w:color w:val="000000"/>
          <w:sz w:val="32"/>
          <w:szCs w:val="32"/>
        </w:rPr>
        <w:t>у</w:t>
      </w:r>
      <w:r w:rsidRPr="00DC52A8">
        <w:rPr>
          <w:rStyle w:val="21"/>
          <w:rFonts w:ascii="Times New Roman" w:eastAsiaTheme="majorEastAsia" w:hAnsi="Times New Roman"/>
          <w:color w:val="000000"/>
          <w:sz w:val="32"/>
          <w:szCs w:val="32"/>
        </w:rPr>
        <w:t xml:space="preserve"> проведены следующие мероприятия:</w:t>
      </w:r>
    </w:p>
    <w:p w:rsidR="00DC52A8" w:rsidRPr="00DC52A8" w:rsidRDefault="00DC52A8" w:rsidP="00DC52A8">
      <w:pPr>
        <w:pStyle w:val="210"/>
        <w:numPr>
          <w:ilvl w:val="0"/>
          <w:numId w:val="14"/>
        </w:numPr>
        <w:shd w:val="clear" w:color="auto" w:fill="auto"/>
        <w:tabs>
          <w:tab w:val="left" w:pos="1076"/>
        </w:tabs>
        <w:spacing w:before="0"/>
        <w:ind w:firstLine="900"/>
        <w:rPr>
          <w:rFonts w:ascii="Times New Roman" w:hAnsi="Times New Roman"/>
          <w:sz w:val="32"/>
          <w:szCs w:val="32"/>
        </w:rPr>
      </w:pPr>
      <w:r w:rsidRPr="00DC52A8">
        <w:rPr>
          <w:rStyle w:val="21"/>
          <w:rFonts w:ascii="Times New Roman" w:hAnsi="Times New Roman"/>
          <w:color w:val="000000"/>
          <w:sz w:val="32"/>
          <w:szCs w:val="32"/>
        </w:rPr>
        <w:t xml:space="preserve">на официальном сайте администрации </w:t>
      </w:r>
      <w:r>
        <w:rPr>
          <w:rStyle w:val="21"/>
          <w:rFonts w:ascii="Times New Roman" w:hAnsi="Times New Roman"/>
          <w:color w:val="000000"/>
          <w:sz w:val="32"/>
          <w:szCs w:val="32"/>
        </w:rPr>
        <w:t>Юровского</w:t>
      </w:r>
      <w:r w:rsidRPr="00DC52A8">
        <w:rPr>
          <w:rStyle w:val="21"/>
          <w:rFonts w:ascii="Times New Roman" w:hAnsi="Times New Roman"/>
          <w:color w:val="000000"/>
          <w:sz w:val="32"/>
          <w:szCs w:val="32"/>
        </w:rPr>
        <w:t xml:space="preserve"> сельсовета </w:t>
      </w:r>
      <w:proofErr w:type="spellStart"/>
      <w:r w:rsidRPr="00DC52A8">
        <w:rPr>
          <w:rStyle w:val="21"/>
          <w:rFonts w:ascii="Times New Roman" w:hAnsi="Times New Roman"/>
          <w:color w:val="000000"/>
          <w:sz w:val="32"/>
          <w:szCs w:val="32"/>
        </w:rPr>
        <w:t>Мокшанского</w:t>
      </w:r>
      <w:proofErr w:type="spellEnd"/>
      <w:r w:rsidRPr="00DC52A8">
        <w:rPr>
          <w:rStyle w:val="21"/>
          <w:rFonts w:ascii="Times New Roman" w:hAnsi="Times New Roman"/>
          <w:color w:val="000000"/>
          <w:sz w:val="32"/>
          <w:szCs w:val="32"/>
        </w:rPr>
        <w:t xml:space="preserve"> района Пензенской области  в сети «Интернет» в блоке «Результаты проверок»- «Муниципальный контроль» размещен перечень нормативных актов, содержащих обязательные требования, оценка соблюдения которых является предметом муниципального контроля</w:t>
      </w:r>
      <w:r w:rsidRPr="00DC52A8">
        <w:rPr>
          <w:rStyle w:val="21"/>
          <w:rFonts w:ascii="Times New Roman" w:eastAsiaTheme="majorEastAsia" w:hAnsi="Times New Roman"/>
          <w:color w:val="000000"/>
          <w:sz w:val="32"/>
          <w:szCs w:val="32"/>
        </w:rPr>
        <w:t>;</w:t>
      </w:r>
    </w:p>
    <w:p w:rsidR="00DC52A8" w:rsidRPr="00DC52A8" w:rsidRDefault="00DC52A8" w:rsidP="00DC52A8">
      <w:pPr>
        <w:pStyle w:val="210"/>
        <w:numPr>
          <w:ilvl w:val="0"/>
          <w:numId w:val="14"/>
        </w:numPr>
        <w:shd w:val="clear" w:color="auto" w:fill="auto"/>
        <w:tabs>
          <w:tab w:val="left" w:pos="1071"/>
        </w:tabs>
        <w:spacing w:before="0"/>
        <w:ind w:firstLine="900"/>
        <w:rPr>
          <w:rStyle w:val="21"/>
          <w:rFonts w:ascii="Times New Roman" w:hAnsi="Times New Roman"/>
          <w:sz w:val="32"/>
          <w:szCs w:val="32"/>
        </w:rPr>
      </w:pPr>
      <w:r w:rsidRPr="00DC52A8">
        <w:rPr>
          <w:rStyle w:val="21"/>
          <w:rFonts w:ascii="Times New Roman" w:eastAsiaTheme="majorEastAsia" w:hAnsi="Times New Roman"/>
          <w:color w:val="000000"/>
          <w:sz w:val="32"/>
          <w:szCs w:val="32"/>
        </w:rPr>
        <w:t xml:space="preserve">субъекты малого и среднего предпринимательства проинформированы по вопросам соблюдения обязательных требований в рамках муниципального контроля, разъяснительная работа в средствах массовой информации - публикация в информационном бюллетене «Вести </w:t>
      </w:r>
      <w:r>
        <w:rPr>
          <w:rStyle w:val="21"/>
          <w:rFonts w:ascii="Times New Roman" w:eastAsiaTheme="majorEastAsia" w:hAnsi="Times New Roman"/>
          <w:color w:val="000000"/>
          <w:sz w:val="32"/>
          <w:szCs w:val="32"/>
        </w:rPr>
        <w:t>Юровского</w:t>
      </w:r>
      <w:r w:rsidRPr="00DC52A8">
        <w:rPr>
          <w:rStyle w:val="21"/>
          <w:rFonts w:ascii="Times New Roman" w:eastAsiaTheme="majorEastAsia" w:hAnsi="Times New Roman"/>
          <w:color w:val="000000"/>
          <w:sz w:val="32"/>
          <w:szCs w:val="32"/>
        </w:rPr>
        <w:t xml:space="preserve"> сельсовета» и т.д.</w:t>
      </w:r>
    </w:p>
    <w:p w:rsidR="00DC52A8" w:rsidRPr="00DC52A8" w:rsidRDefault="00DC52A8" w:rsidP="00DC52A8">
      <w:pPr>
        <w:pStyle w:val="51"/>
        <w:numPr>
          <w:ilvl w:val="0"/>
          <w:numId w:val="14"/>
        </w:numPr>
        <w:shd w:val="clear" w:color="auto" w:fill="auto"/>
        <w:spacing w:after="0"/>
        <w:ind w:firstLine="900"/>
        <w:rPr>
          <w:rFonts w:ascii="Times New Roman" w:hAnsi="Times New Roman"/>
          <w:sz w:val="32"/>
          <w:szCs w:val="32"/>
        </w:rPr>
      </w:pPr>
      <w:r w:rsidRPr="00DC52A8">
        <w:rPr>
          <w:rStyle w:val="5"/>
          <w:rFonts w:ascii="Times New Roman" w:hAnsi="Times New Roman"/>
          <w:color w:val="000000"/>
          <w:sz w:val="32"/>
          <w:szCs w:val="32"/>
        </w:rPr>
        <w:t xml:space="preserve">обобщение практики осуществления муниципального контроля и размещение на официальном сайте Администрации </w:t>
      </w:r>
      <w:r>
        <w:rPr>
          <w:rStyle w:val="21"/>
          <w:rFonts w:ascii="Times New Roman" w:hAnsi="Times New Roman"/>
          <w:color w:val="000000"/>
          <w:sz w:val="32"/>
          <w:szCs w:val="32"/>
        </w:rPr>
        <w:t>Юровского</w:t>
      </w:r>
      <w:r w:rsidRPr="00DC52A8">
        <w:rPr>
          <w:rStyle w:val="21"/>
          <w:rFonts w:ascii="Times New Roman" w:hAnsi="Times New Roman"/>
          <w:color w:val="000000"/>
          <w:sz w:val="32"/>
          <w:szCs w:val="32"/>
        </w:rPr>
        <w:t xml:space="preserve"> сельсовета </w:t>
      </w:r>
      <w:proofErr w:type="spellStart"/>
      <w:r w:rsidRPr="00DC52A8">
        <w:rPr>
          <w:rStyle w:val="21"/>
          <w:rFonts w:ascii="Times New Roman" w:hAnsi="Times New Roman"/>
          <w:color w:val="000000"/>
          <w:sz w:val="32"/>
          <w:szCs w:val="32"/>
        </w:rPr>
        <w:t>Мокшанского</w:t>
      </w:r>
      <w:proofErr w:type="spellEnd"/>
      <w:r w:rsidRPr="00DC52A8">
        <w:rPr>
          <w:rStyle w:val="21"/>
          <w:rFonts w:ascii="Times New Roman" w:hAnsi="Times New Roman"/>
          <w:color w:val="000000"/>
          <w:sz w:val="32"/>
          <w:szCs w:val="32"/>
        </w:rPr>
        <w:t xml:space="preserve"> района Пензенской области</w:t>
      </w:r>
      <w:r w:rsidRPr="00DC52A8">
        <w:rPr>
          <w:rStyle w:val="5"/>
          <w:rFonts w:ascii="Times New Roman" w:hAnsi="Times New Roman"/>
          <w:color w:val="000000"/>
          <w:sz w:val="32"/>
          <w:szCs w:val="32"/>
        </w:rPr>
        <w:t xml:space="preserve">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w:t>
      </w:r>
    </w:p>
    <w:p w:rsidR="00DC52A8" w:rsidRPr="00DC52A8" w:rsidRDefault="00DC52A8" w:rsidP="00DC52A8">
      <w:pPr>
        <w:pStyle w:val="51"/>
        <w:shd w:val="clear" w:color="auto" w:fill="auto"/>
        <w:spacing w:after="240"/>
        <w:rPr>
          <w:rStyle w:val="5"/>
          <w:rFonts w:ascii="Times New Roman" w:hAnsi="Times New Roman"/>
          <w:color w:val="000000"/>
          <w:sz w:val="32"/>
          <w:szCs w:val="32"/>
        </w:rPr>
      </w:pPr>
      <w:r w:rsidRPr="00DC52A8">
        <w:rPr>
          <w:rStyle w:val="5"/>
          <w:rFonts w:ascii="Times New Roman" w:hAnsi="Times New Roman"/>
          <w:color w:val="000000"/>
          <w:sz w:val="32"/>
          <w:szCs w:val="32"/>
        </w:rPr>
        <w:t xml:space="preserve">    </w:t>
      </w:r>
      <w:r w:rsidRPr="00DC52A8">
        <w:rPr>
          <w:rStyle w:val="21"/>
          <w:rFonts w:ascii="Times New Roman" w:eastAsiaTheme="majorEastAsia" w:hAnsi="Times New Roman"/>
          <w:color w:val="000000"/>
          <w:sz w:val="32"/>
          <w:szCs w:val="32"/>
        </w:rPr>
        <w:t>В 2021 год</w:t>
      </w:r>
      <w:r w:rsidR="009A7197">
        <w:rPr>
          <w:rStyle w:val="21"/>
          <w:rFonts w:ascii="Times New Roman" w:eastAsiaTheme="majorEastAsia" w:hAnsi="Times New Roman"/>
          <w:color w:val="000000"/>
          <w:sz w:val="32"/>
          <w:szCs w:val="32"/>
        </w:rPr>
        <w:t>у</w:t>
      </w:r>
      <w:r w:rsidRPr="00DC52A8">
        <w:rPr>
          <w:rStyle w:val="21"/>
          <w:rFonts w:ascii="Times New Roman" w:eastAsiaTheme="majorEastAsia" w:hAnsi="Times New Roman"/>
          <w:color w:val="000000"/>
          <w:sz w:val="32"/>
          <w:szCs w:val="32"/>
        </w:rPr>
        <w:t xml:space="preserve"> </w:t>
      </w:r>
      <w:r w:rsidRPr="00DC52A8">
        <w:rPr>
          <w:rStyle w:val="5"/>
          <w:rFonts w:ascii="Times New Roman" w:hAnsi="Times New Roman"/>
          <w:color w:val="000000"/>
          <w:sz w:val="32"/>
          <w:szCs w:val="32"/>
        </w:rPr>
        <w:t>в связи с проведением мероприятий по профилактике нарушений обязательных требований, необходимость выдачи предостережений отсутствует.</w:t>
      </w:r>
    </w:p>
    <w:p w:rsidR="00DC52A8" w:rsidRPr="00DC52A8" w:rsidRDefault="00DC52A8" w:rsidP="00DC52A8">
      <w:pPr>
        <w:pStyle w:val="210"/>
        <w:shd w:val="clear" w:color="auto" w:fill="auto"/>
        <w:tabs>
          <w:tab w:val="left" w:pos="1388"/>
        </w:tabs>
        <w:spacing w:before="0"/>
        <w:rPr>
          <w:rFonts w:ascii="Times New Roman" w:hAnsi="Times New Roman"/>
          <w:b/>
          <w:sz w:val="32"/>
          <w:szCs w:val="32"/>
        </w:rPr>
      </w:pPr>
      <w:r w:rsidRPr="00DC52A8">
        <w:rPr>
          <w:rStyle w:val="5"/>
          <w:rFonts w:ascii="Times New Roman" w:hAnsi="Times New Roman"/>
          <w:b/>
          <w:color w:val="000000"/>
          <w:sz w:val="32"/>
          <w:szCs w:val="32"/>
        </w:rPr>
        <w:t>4.6.</w:t>
      </w:r>
      <w:r w:rsidRPr="00DC52A8">
        <w:rPr>
          <w:rStyle w:val="21"/>
          <w:rFonts w:ascii="Times New Roman" w:eastAsiaTheme="majorEastAsia" w:hAnsi="Times New Roman"/>
          <w:b/>
          <w:color w:val="000000"/>
          <w:sz w:val="32"/>
          <w:szCs w:val="32"/>
        </w:rPr>
        <w:t xml:space="preserve"> Сведения о проведении мероприятий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w:t>
      </w:r>
    </w:p>
    <w:p w:rsidR="00DC52A8" w:rsidRPr="00DC52A8" w:rsidRDefault="00DC52A8" w:rsidP="00DC52A8">
      <w:pPr>
        <w:pStyle w:val="51"/>
        <w:shd w:val="clear" w:color="auto" w:fill="auto"/>
        <w:spacing w:after="259"/>
        <w:ind w:firstLine="900"/>
        <w:rPr>
          <w:rFonts w:ascii="Times New Roman" w:hAnsi="Times New Roman"/>
          <w:sz w:val="32"/>
          <w:szCs w:val="32"/>
        </w:rPr>
      </w:pPr>
      <w:proofErr w:type="gramStart"/>
      <w:r w:rsidRPr="00DC52A8">
        <w:rPr>
          <w:rStyle w:val="21"/>
          <w:rFonts w:ascii="Times New Roman" w:eastAsiaTheme="majorEastAsia" w:hAnsi="Times New Roman"/>
          <w:color w:val="000000"/>
          <w:sz w:val="32"/>
          <w:szCs w:val="32"/>
        </w:rPr>
        <w:t>В 2021 год</w:t>
      </w:r>
      <w:r w:rsidR="009A7197">
        <w:rPr>
          <w:rStyle w:val="21"/>
          <w:rFonts w:ascii="Times New Roman" w:eastAsiaTheme="majorEastAsia" w:hAnsi="Times New Roman"/>
          <w:color w:val="000000"/>
          <w:sz w:val="32"/>
          <w:szCs w:val="32"/>
        </w:rPr>
        <w:t>у</w:t>
      </w:r>
      <w:r w:rsidRPr="00DC52A8">
        <w:rPr>
          <w:rStyle w:val="21"/>
          <w:rFonts w:ascii="Times New Roman" w:eastAsiaTheme="majorEastAsia" w:hAnsi="Times New Roman"/>
          <w:color w:val="000000"/>
          <w:sz w:val="32"/>
          <w:szCs w:val="32"/>
        </w:rPr>
        <w:t xml:space="preserve"> </w:t>
      </w:r>
      <w:r w:rsidRPr="00DC52A8">
        <w:rPr>
          <w:rStyle w:val="5"/>
          <w:rFonts w:ascii="Times New Roman" w:hAnsi="Times New Roman"/>
          <w:color w:val="000000"/>
          <w:sz w:val="32"/>
          <w:szCs w:val="32"/>
        </w:rPr>
        <w:t xml:space="preserve">в Администрацию </w:t>
      </w:r>
      <w:r>
        <w:rPr>
          <w:rStyle w:val="21"/>
          <w:rFonts w:ascii="Times New Roman" w:hAnsi="Times New Roman"/>
          <w:color w:val="000000"/>
          <w:sz w:val="32"/>
          <w:szCs w:val="32"/>
        </w:rPr>
        <w:t>Юровского</w:t>
      </w:r>
      <w:r w:rsidRPr="00DC52A8">
        <w:rPr>
          <w:rStyle w:val="21"/>
          <w:rFonts w:ascii="Times New Roman" w:hAnsi="Times New Roman"/>
          <w:color w:val="000000"/>
          <w:sz w:val="32"/>
          <w:szCs w:val="32"/>
        </w:rPr>
        <w:t xml:space="preserve"> сельсовета </w:t>
      </w:r>
      <w:proofErr w:type="spellStart"/>
      <w:r w:rsidRPr="00DC52A8">
        <w:rPr>
          <w:rStyle w:val="21"/>
          <w:rFonts w:ascii="Times New Roman" w:hAnsi="Times New Roman"/>
          <w:color w:val="000000"/>
          <w:sz w:val="32"/>
          <w:szCs w:val="32"/>
        </w:rPr>
        <w:t>Мокшанского</w:t>
      </w:r>
      <w:proofErr w:type="spellEnd"/>
      <w:r w:rsidRPr="00DC52A8">
        <w:rPr>
          <w:rStyle w:val="21"/>
          <w:rFonts w:ascii="Times New Roman" w:hAnsi="Times New Roman"/>
          <w:color w:val="000000"/>
          <w:sz w:val="32"/>
          <w:szCs w:val="32"/>
        </w:rPr>
        <w:t xml:space="preserve"> района Пензенской области</w:t>
      </w:r>
      <w:r w:rsidRPr="00DC52A8">
        <w:rPr>
          <w:rStyle w:val="5"/>
          <w:rFonts w:ascii="Times New Roman" w:hAnsi="Times New Roman"/>
          <w:color w:val="000000"/>
          <w:sz w:val="32"/>
          <w:szCs w:val="32"/>
        </w:rPr>
        <w:t xml:space="preserve"> недостоверная информация о лицах, допустивших нарушения обязательных требований, недостаточных данных о фактах, являющихся основанием для проведения внеплановых проверок муниципального </w:t>
      </w:r>
      <w:r w:rsidRPr="00DC52A8">
        <w:rPr>
          <w:rStyle w:val="21"/>
          <w:rFonts w:ascii="Times New Roman" w:eastAsiaTheme="majorEastAsia" w:hAnsi="Times New Roman"/>
          <w:color w:val="000000"/>
          <w:sz w:val="32"/>
          <w:szCs w:val="32"/>
        </w:rPr>
        <w:t xml:space="preserve">жилищного контроля, муниципального контроля </w:t>
      </w:r>
      <w:r w:rsidRPr="00DC52A8">
        <w:rPr>
          <w:rFonts w:ascii="Times New Roman" w:eastAsia="SimSun" w:hAnsi="Times New Roman"/>
          <w:kern w:val="1"/>
          <w:sz w:val="32"/>
          <w:szCs w:val="32"/>
          <w:lang w:eastAsia="zh-CN" w:bidi="hi-IN"/>
        </w:rPr>
        <w:t xml:space="preserve">на автомобильном транспорте, городском наземном электрическом транспорте и в дорожном хозяйстве в границах </w:t>
      </w:r>
      <w:r>
        <w:rPr>
          <w:rFonts w:ascii="Times New Roman" w:eastAsia="SimSun" w:hAnsi="Times New Roman"/>
          <w:kern w:val="1"/>
          <w:sz w:val="32"/>
          <w:szCs w:val="32"/>
          <w:lang w:eastAsia="zh-CN" w:bidi="hi-IN"/>
        </w:rPr>
        <w:t>Юровского</w:t>
      </w:r>
      <w:r w:rsidRPr="00DC52A8">
        <w:rPr>
          <w:rFonts w:ascii="Times New Roman" w:eastAsia="SimSun" w:hAnsi="Times New Roman"/>
          <w:kern w:val="1"/>
          <w:sz w:val="32"/>
          <w:szCs w:val="32"/>
          <w:lang w:eastAsia="zh-CN" w:bidi="hi-IN"/>
        </w:rPr>
        <w:t xml:space="preserve"> сельсовета</w:t>
      </w:r>
      <w:r w:rsidRPr="00DC52A8">
        <w:rPr>
          <w:rFonts w:ascii="Times New Roman" w:eastAsia="SimSun" w:hAnsi="Times New Roman"/>
          <w:color w:val="FF0000"/>
          <w:kern w:val="1"/>
          <w:sz w:val="32"/>
          <w:szCs w:val="32"/>
          <w:lang w:eastAsia="zh-CN" w:bidi="hi-IN"/>
        </w:rPr>
        <w:t xml:space="preserve"> </w:t>
      </w:r>
      <w:proofErr w:type="spellStart"/>
      <w:r w:rsidRPr="00DC52A8">
        <w:rPr>
          <w:rFonts w:ascii="Times New Roman" w:eastAsia="SimSun" w:hAnsi="Times New Roman"/>
          <w:kern w:val="1"/>
          <w:sz w:val="32"/>
          <w:szCs w:val="32"/>
          <w:lang w:eastAsia="zh-CN" w:bidi="hi-IN"/>
        </w:rPr>
        <w:t>Мокшанского</w:t>
      </w:r>
      <w:proofErr w:type="spellEnd"/>
      <w:r w:rsidRPr="00DC52A8">
        <w:rPr>
          <w:rFonts w:ascii="Times New Roman" w:eastAsia="SimSun" w:hAnsi="Times New Roman"/>
          <w:kern w:val="1"/>
          <w:sz w:val="32"/>
          <w:szCs w:val="32"/>
          <w:lang w:eastAsia="zh-CN" w:bidi="hi-IN"/>
        </w:rPr>
        <w:t xml:space="preserve"> района Пензенской области</w:t>
      </w:r>
      <w:r w:rsidRPr="00DC52A8">
        <w:rPr>
          <w:rStyle w:val="21"/>
          <w:rFonts w:ascii="Times New Roman" w:eastAsiaTheme="majorEastAsia" w:hAnsi="Times New Roman"/>
          <w:color w:val="000000"/>
          <w:sz w:val="32"/>
          <w:szCs w:val="32"/>
        </w:rPr>
        <w:t xml:space="preserve">, муниципального контроля </w:t>
      </w:r>
      <w:r w:rsidRPr="00DC52A8">
        <w:rPr>
          <w:rFonts w:ascii="Times New Roman" w:hAnsi="Times New Roman"/>
          <w:color w:val="000000" w:themeColor="text1"/>
          <w:sz w:val="32"/>
          <w:szCs w:val="32"/>
        </w:rPr>
        <w:t xml:space="preserve">за </w:t>
      </w:r>
      <w:r w:rsidRPr="00DC52A8">
        <w:rPr>
          <w:rFonts w:ascii="Times New Roman" w:hAnsi="Times New Roman"/>
          <w:bCs/>
          <w:sz w:val="32"/>
          <w:szCs w:val="32"/>
        </w:rPr>
        <w:t>соблюдением правил благоустройства</w:t>
      </w:r>
      <w:r w:rsidRPr="00DC52A8">
        <w:rPr>
          <w:rStyle w:val="5"/>
          <w:rFonts w:ascii="Times New Roman" w:hAnsi="Times New Roman"/>
          <w:color w:val="000000"/>
          <w:sz w:val="32"/>
          <w:szCs w:val="32"/>
        </w:rPr>
        <w:t xml:space="preserve"> для</w:t>
      </w:r>
      <w:proofErr w:type="gramEnd"/>
      <w:r w:rsidRPr="00DC52A8">
        <w:rPr>
          <w:rStyle w:val="5"/>
          <w:rFonts w:ascii="Times New Roman" w:hAnsi="Times New Roman"/>
          <w:color w:val="000000"/>
          <w:sz w:val="32"/>
          <w:szCs w:val="32"/>
        </w:rPr>
        <w:t xml:space="preserve"> проведения мероприятий без взаимодействия органа муниципального контроля с юридическими лицами и индивидуальными предпринимателями, не поступала. Таким образом, мероприятия по муниципальному </w:t>
      </w:r>
      <w:r w:rsidRPr="00DC52A8">
        <w:rPr>
          <w:rStyle w:val="21"/>
          <w:rFonts w:ascii="Times New Roman" w:eastAsiaTheme="majorEastAsia" w:hAnsi="Times New Roman"/>
          <w:color w:val="000000"/>
          <w:sz w:val="32"/>
          <w:szCs w:val="32"/>
        </w:rPr>
        <w:t xml:space="preserve">жилищному контролю, </w:t>
      </w:r>
      <w:r w:rsidRPr="00DC52A8">
        <w:rPr>
          <w:rStyle w:val="21"/>
          <w:rFonts w:ascii="Times New Roman" w:eastAsiaTheme="majorEastAsia" w:hAnsi="Times New Roman"/>
          <w:color w:val="000000"/>
          <w:sz w:val="32"/>
          <w:szCs w:val="32"/>
        </w:rPr>
        <w:lastRenderedPageBreak/>
        <w:t xml:space="preserve">муниципальному контролю </w:t>
      </w:r>
      <w:r w:rsidRPr="00DC52A8">
        <w:rPr>
          <w:rFonts w:ascii="Times New Roman" w:hAnsi="Times New Roman"/>
          <w:bCs/>
          <w:spacing w:val="2"/>
          <w:sz w:val="32"/>
          <w:szCs w:val="32"/>
        </w:rPr>
        <w:t>на автомобильном транспорте, городском наземном электрическом транспорте и в дорожном хозяйстве</w:t>
      </w:r>
      <w:r w:rsidRPr="00DC52A8">
        <w:rPr>
          <w:rStyle w:val="21"/>
          <w:rFonts w:ascii="Times New Roman" w:eastAsiaTheme="majorEastAsia" w:hAnsi="Times New Roman"/>
          <w:color w:val="000000"/>
          <w:sz w:val="32"/>
          <w:szCs w:val="32"/>
        </w:rPr>
        <w:t xml:space="preserve">, муниципальному </w:t>
      </w:r>
      <w:proofErr w:type="gramStart"/>
      <w:r w:rsidRPr="00DC52A8">
        <w:rPr>
          <w:rStyle w:val="21"/>
          <w:rFonts w:ascii="Times New Roman" w:eastAsiaTheme="majorEastAsia" w:hAnsi="Times New Roman"/>
          <w:color w:val="000000"/>
          <w:sz w:val="32"/>
          <w:szCs w:val="32"/>
        </w:rPr>
        <w:t xml:space="preserve">контролю </w:t>
      </w:r>
      <w:r w:rsidRPr="00DC52A8">
        <w:rPr>
          <w:rFonts w:ascii="Times New Roman" w:hAnsi="Times New Roman"/>
          <w:color w:val="000000" w:themeColor="text1"/>
          <w:sz w:val="32"/>
          <w:szCs w:val="32"/>
        </w:rPr>
        <w:t>за</w:t>
      </w:r>
      <w:proofErr w:type="gramEnd"/>
      <w:r w:rsidRPr="00DC52A8">
        <w:rPr>
          <w:rFonts w:ascii="Times New Roman" w:hAnsi="Times New Roman"/>
          <w:color w:val="000000" w:themeColor="text1"/>
          <w:sz w:val="32"/>
          <w:szCs w:val="32"/>
        </w:rPr>
        <w:t xml:space="preserve"> </w:t>
      </w:r>
      <w:r w:rsidRPr="00DC52A8">
        <w:rPr>
          <w:rFonts w:ascii="Times New Roman" w:hAnsi="Times New Roman"/>
          <w:bCs/>
          <w:sz w:val="32"/>
          <w:szCs w:val="32"/>
        </w:rPr>
        <w:t>соблюдением правил благоустройства</w:t>
      </w:r>
      <w:r w:rsidRPr="00DC52A8">
        <w:rPr>
          <w:rStyle w:val="5"/>
          <w:rFonts w:ascii="Times New Roman" w:hAnsi="Times New Roman"/>
          <w:color w:val="000000"/>
          <w:sz w:val="32"/>
          <w:szCs w:val="32"/>
        </w:rPr>
        <w:t xml:space="preserve"> без взаимодействия с юридическими лицами, индивидуальными предпринимателями не проводились.</w:t>
      </w:r>
    </w:p>
    <w:p w:rsidR="00DC52A8" w:rsidRPr="00DC52A8" w:rsidRDefault="00DC52A8" w:rsidP="00DC52A8">
      <w:pPr>
        <w:pStyle w:val="321"/>
        <w:keepNext/>
        <w:keepLines/>
        <w:shd w:val="clear" w:color="auto" w:fill="auto"/>
        <w:tabs>
          <w:tab w:val="left" w:pos="1388"/>
        </w:tabs>
        <w:spacing w:after="0" w:line="298" w:lineRule="exact"/>
        <w:jc w:val="both"/>
        <w:rPr>
          <w:rFonts w:ascii="Times New Roman" w:hAnsi="Times New Roman"/>
          <w:sz w:val="32"/>
          <w:szCs w:val="32"/>
        </w:rPr>
      </w:pPr>
      <w:bookmarkStart w:id="3" w:name="bookmark18"/>
      <w:r w:rsidRPr="00DC52A8">
        <w:rPr>
          <w:rStyle w:val="320"/>
          <w:rFonts w:ascii="Times New Roman" w:hAnsi="Times New Roman"/>
          <w:b/>
          <w:color w:val="000000"/>
          <w:sz w:val="32"/>
          <w:szCs w:val="32"/>
        </w:rPr>
        <w:t>4.7.Сведения о количестве проведенных в отчетном периоде проверок в отношении субъектов малого предпринимательства</w:t>
      </w:r>
      <w:r w:rsidRPr="00DC52A8">
        <w:rPr>
          <w:rStyle w:val="320"/>
          <w:rFonts w:ascii="Times New Roman" w:hAnsi="Times New Roman"/>
          <w:color w:val="000000"/>
          <w:sz w:val="32"/>
          <w:szCs w:val="32"/>
        </w:rPr>
        <w:t>.</w:t>
      </w:r>
      <w:bookmarkEnd w:id="3"/>
    </w:p>
    <w:p w:rsidR="00DC52A8" w:rsidRPr="00DC52A8" w:rsidRDefault="00DC52A8" w:rsidP="00DC52A8">
      <w:pPr>
        <w:pStyle w:val="51"/>
        <w:shd w:val="clear" w:color="auto" w:fill="auto"/>
        <w:spacing w:after="0"/>
        <w:ind w:firstLine="900"/>
        <w:rPr>
          <w:rFonts w:ascii="Times New Roman" w:hAnsi="Times New Roman"/>
          <w:sz w:val="32"/>
          <w:szCs w:val="32"/>
        </w:rPr>
      </w:pPr>
      <w:r w:rsidRPr="00DC52A8">
        <w:rPr>
          <w:rStyle w:val="5"/>
          <w:rFonts w:ascii="Times New Roman" w:hAnsi="Times New Roman"/>
          <w:color w:val="000000"/>
          <w:sz w:val="32"/>
          <w:szCs w:val="32"/>
        </w:rPr>
        <w:t xml:space="preserve">На территории </w:t>
      </w:r>
      <w:r>
        <w:rPr>
          <w:rStyle w:val="5"/>
          <w:rFonts w:ascii="Times New Roman" w:hAnsi="Times New Roman"/>
          <w:color w:val="000000"/>
          <w:sz w:val="32"/>
          <w:szCs w:val="32"/>
        </w:rPr>
        <w:t>Юровского</w:t>
      </w:r>
      <w:r w:rsidRPr="00DC52A8">
        <w:rPr>
          <w:rStyle w:val="5"/>
          <w:rFonts w:ascii="Times New Roman" w:hAnsi="Times New Roman"/>
          <w:color w:val="000000"/>
          <w:sz w:val="32"/>
          <w:szCs w:val="32"/>
        </w:rPr>
        <w:t xml:space="preserve"> сельсовета </w:t>
      </w:r>
      <w:proofErr w:type="spellStart"/>
      <w:r w:rsidRPr="00DC52A8">
        <w:rPr>
          <w:rStyle w:val="5"/>
          <w:rFonts w:ascii="Times New Roman" w:hAnsi="Times New Roman"/>
          <w:color w:val="000000"/>
          <w:sz w:val="32"/>
          <w:szCs w:val="32"/>
        </w:rPr>
        <w:t>Мокшанского</w:t>
      </w:r>
      <w:proofErr w:type="spellEnd"/>
      <w:r w:rsidRPr="00DC52A8">
        <w:rPr>
          <w:rStyle w:val="5"/>
          <w:rFonts w:ascii="Times New Roman" w:hAnsi="Times New Roman"/>
          <w:color w:val="000000"/>
          <w:sz w:val="32"/>
          <w:szCs w:val="32"/>
        </w:rPr>
        <w:t xml:space="preserve"> района Пензенской области, план проверок на 2021 год не утвержден, соответственно плановые проверки по муниципальному </w:t>
      </w:r>
      <w:r w:rsidRPr="00DC52A8">
        <w:rPr>
          <w:rStyle w:val="21"/>
          <w:rFonts w:ascii="Times New Roman" w:eastAsiaTheme="majorEastAsia" w:hAnsi="Times New Roman"/>
          <w:color w:val="000000"/>
          <w:sz w:val="32"/>
          <w:szCs w:val="32"/>
        </w:rPr>
        <w:t xml:space="preserve">жилищному контролю, муниципальному контролю </w:t>
      </w:r>
      <w:r w:rsidRPr="00DC52A8">
        <w:rPr>
          <w:rFonts w:ascii="Times New Roman" w:hAnsi="Times New Roman"/>
          <w:bCs/>
          <w:spacing w:val="2"/>
          <w:sz w:val="32"/>
          <w:szCs w:val="32"/>
        </w:rPr>
        <w:t>на автомобильном транспорте, городском наземном электрическом транспорте и в дорожном хозяйстве</w:t>
      </w:r>
      <w:r w:rsidRPr="00DC52A8">
        <w:rPr>
          <w:rStyle w:val="21"/>
          <w:rFonts w:ascii="Times New Roman" w:eastAsiaTheme="majorEastAsia" w:hAnsi="Times New Roman"/>
          <w:color w:val="000000"/>
          <w:sz w:val="32"/>
          <w:szCs w:val="32"/>
        </w:rPr>
        <w:t xml:space="preserve">, муниципальному </w:t>
      </w:r>
      <w:proofErr w:type="gramStart"/>
      <w:r w:rsidRPr="00DC52A8">
        <w:rPr>
          <w:rStyle w:val="21"/>
          <w:rFonts w:ascii="Times New Roman" w:eastAsiaTheme="majorEastAsia" w:hAnsi="Times New Roman"/>
          <w:color w:val="000000"/>
          <w:sz w:val="32"/>
          <w:szCs w:val="32"/>
        </w:rPr>
        <w:t xml:space="preserve">контролю </w:t>
      </w:r>
      <w:r w:rsidRPr="00DC52A8">
        <w:rPr>
          <w:rFonts w:ascii="Times New Roman" w:hAnsi="Times New Roman"/>
          <w:color w:val="000000" w:themeColor="text1"/>
          <w:sz w:val="32"/>
          <w:szCs w:val="32"/>
        </w:rPr>
        <w:t>за</w:t>
      </w:r>
      <w:proofErr w:type="gramEnd"/>
      <w:r w:rsidRPr="00DC52A8">
        <w:rPr>
          <w:rFonts w:ascii="Times New Roman" w:hAnsi="Times New Roman"/>
          <w:color w:val="000000" w:themeColor="text1"/>
          <w:sz w:val="32"/>
          <w:szCs w:val="32"/>
        </w:rPr>
        <w:t xml:space="preserve"> </w:t>
      </w:r>
      <w:r w:rsidRPr="00DC52A8">
        <w:rPr>
          <w:rFonts w:ascii="Times New Roman" w:hAnsi="Times New Roman"/>
          <w:bCs/>
          <w:sz w:val="32"/>
          <w:szCs w:val="32"/>
        </w:rPr>
        <w:t xml:space="preserve">соблюдением правил благоустройства </w:t>
      </w:r>
      <w:r w:rsidRPr="00DC52A8">
        <w:rPr>
          <w:rStyle w:val="21"/>
          <w:rFonts w:ascii="Times New Roman" w:eastAsiaTheme="majorEastAsia" w:hAnsi="Times New Roman"/>
          <w:color w:val="000000"/>
          <w:sz w:val="32"/>
          <w:szCs w:val="32"/>
        </w:rPr>
        <w:t>не проводились.</w:t>
      </w:r>
    </w:p>
    <w:p w:rsidR="00DC52A8" w:rsidRPr="00DC52A8" w:rsidRDefault="00DC52A8" w:rsidP="00DC52A8">
      <w:pPr>
        <w:pStyle w:val="210"/>
        <w:shd w:val="clear" w:color="auto" w:fill="auto"/>
        <w:spacing w:before="0"/>
        <w:ind w:firstLine="880"/>
        <w:rPr>
          <w:rFonts w:ascii="Times New Roman" w:hAnsi="Times New Roman"/>
          <w:sz w:val="32"/>
          <w:szCs w:val="32"/>
        </w:rPr>
      </w:pPr>
      <w:proofErr w:type="gramStart"/>
      <w:r w:rsidRPr="00DC52A8">
        <w:rPr>
          <w:rStyle w:val="21"/>
          <w:rFonts w:ascii="Times New Roman" w:eastAsiaTheme="majorEastAsia" w:hAnsi="Times New Roman"/>
          <w:color w:val="000000"/>
          <w:sz w:val="32"/>
          <w:szCs w:val="32"/>
        </w:rPr>
        <w:t>В</w:t>
      </w:r>
      <w:r w:rsidR="009A7197">
        <w:rPr>
          <w:rStyle w:val="21"/>
          <w:rFonts w:ascii="Times New Roman" w:eastAsiaTheme="majorEastAsia" w:hAnsi="Times New Roman"/>
          <w:color w:val="000000"/>
          <w:sz w:val="32"/>
          <w:szCs w:val="32"/>
        </w:rPr>
        <w:t xml:space="preserve"> 2021 году</w:t>
      </w:r>
      <w:r w:rsidRPr="00DC52A8">
        <w:rPr>
          <w:rStyle w:val="21"/>
          <w:rFonts w:ascii="Times New Roman" w:eastAsiaTheme="majorEastAsia" w:hAnsi="Times New Roman"/>
          <w:color w:val="000000"/>
          <w:sz w:val="32"/>
          <w:szCs w:val="32"/>
        </w:rPr>
        <w:t xml:space="preserve"> внеплановые проверки в отношении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угроза чрезвычайных ситуаций природного и техногенного характера не проводились.</w:t>
      </w:r>
      <w:proofErr w:type="gramEnd"/>
    </w:p>
    <w:p w:rsidR="00DC52A8" w:rsidRPr="00DC52A8" w:rsidRDefault="00DC52A8" w:rsidP="00DC52A8">
      <w:pPr>
        <w:pStyle w:val="210"/>
        <w:shd w:val="clear" w:color="auto" w:fill="auto"/>
        <w:spacing w:before="0" w:after="364"/>
        <w:ind w:firstLine="880"/>
        <w:rPr>
          <w:rFonts w:ascii="Times New Roman" w:hAnsi="Times New Roman"/>
          <w:sz w:val="32"/>
          <w:szCs w:val="32"/>
        </w:rPr>
      </w:pPr>
      <w:r w:rsidRPr="00DC52A8">
        <w:rPr>
          <w:rStyle w:val="21"/>
          <w:rFonts w:ascii="Times New Roman" w:eastAsiaTheme="majorEastAsia" w:hAnsi="Times New Roman"/>
          <w:color w:val="000000"/>
          <w:sz w:val="32"/>
          <w:szCs w:val="32"/>
        </w:rPr>
        <w:t>В связи с отсутствием необходимых требований по проведению внеплановых проверок в 2021 год</w:t>
      </w:r>
      <w:r w:rsidR="009A7197">
        <w:rPr>
          <w:rStyle w:val="21"/>
          <w:rFonts w:ascii="Times New Roman" w:eastAsiaTheme="majorEastAsia" w:hAnsi="Times New Roman"/>
          <w:color w:val="000000"/>
          <w:sz w:val="32"/>
          <w:szCs w:val="32"/>
        </w:rPr>
        <w:t>у</w:t>
      </w:r>
      <w:r w:rsidRPr="00DC52A8">
        <w:rPr>
          <w:rStyle w:val="21"/>
          <w:rFonts w:ascii="Times New Roman" w:eastAsiaTheme="majorEastAsia" w:hAnsi="Times New Roman"/>
          <w:color w:val="000000"/>
          <w:sz w:val="32"/>
          <w:szCs w:val="32"/>
        </w:rPr>
        <w:t xml:space="preserve"> эксперты и представители экспертных организаций к проведению мероприятий по муниципальному жилищному контролю, муниципальному контролю </w:t>
      </w:r>
      <w:r w:rsidRPr="00DC52A8">
        <w:rPr>
          <w:rFonts w:ascii="Times New Roman" w:hAnsi="Times New Roman"/>
          <w:bCs/>
          <w:spacing w:val="2"/>
          <w:sz w:val="32"/>
          <w:szCs w:val="32"/>
        </w:rPr>
        <w:t>на автомобильном транспорте, городском наземном электрическом транспорте и в дорожном хозяйстве</w:t>
      </w:r>
      <w:r w:rsidRPr="00DC52A8">
        <w:rPr>
          <w:rStyle w:val="21"/>
          <w:rFonts w:ascii="Times New Roman" w:eastAsiaTheme="majorEastAsia" w:hAnsi="Times New Roman"/>
          <w:color w:val="000000"/>
          <w:sz w:val="32"/>
          <w:szCs w:val="32"/>
        </w:rPr>
        <w:t xml:space="preserve">, муниципальному </w:t>
      </w:r>
      <w:proofErr w:type="gramStart"/>
      <w:r w:rsidRPr="00DC52A8">
        <w:rPr>
          <w:rStyle w:val="21"/>
          <w:rFonts w:ascii="Times New Roman" w:eastAsiaTheme="majorEastAsia" w:hAnsi="Times New Roman"/>
          <w:color w:val="000000"/>
          <w:sz w:val="32"/>
          <w:szCs w:val="32"/>
        </w:rPr>
        <w:t xml:space="preserve">контролю </w:t>
      </w:r>
      <w:r w:rsidRPr="00DC52A8">
        <w:rPr>
          <w:rFonts w:ascii="Times New Roman" w:hAnsi="Times New Roman"/>
          <w:color w:val="000000" w:themeColor="text1"/>
          <w:sz w:val="32"/>
          <w:szCs w:val="32"/>
        </w:rPr>
        <w:t>за</w:t>
      </w:r>
      <w:proofErr w:type="gramEnd"/>
      <w:r w:rsidRPr="00DC52A8">
        <w:rPr>
          <w:rFonts w:ascii="Times New Roman" w:hAnsi="Times New Roman"/>
          <w:color w:val="000000" w:themeColor="text1"/>
          <w:sz w:val="32"/>
          <w:szCs w:val="32"/>
        </w:rPr>
        <w:t xml:space="preserve"> </w:t>
      </w:r>
      <w:r w:rsidRPr="00DC52A8">
        <w:rPr>
          <w:rFonts w:ascii="Times New Roman" w:hAnsi="Times New Roman"/>
          <w:bCs/>
          <w:sz w:val="32"/>
          <w:szCs w:val="32"/>
        </w:rPr>
        <w:t>соблюдением правил благоустройства</w:t>
      </w:r>
      <w:r w:rsidRPr="00DC52A8">
        <w:rPr>
          <w:rStyle w:val="21"/>
          <w:rFonts w:ascii="Times New Roman" w:eastAsiaTheme="majorEastAsia" w:hAnsi="Times New Roman"/>
          <w:color w:val="000000"/>
          <w:sz w:val="32"/>
          <w:szCs w:val="32"/>
        </w:rPr>
        <w:t>.</w:t>
      </w:r>
    </w:p>
    <w:p w:rsidR="00DC52A8" w:rsidRPr="00DC52A8" w:rsidRDefault="00DC52A8" w:rsidP="00DC52A8">
      <w:pPr>
        <w:pStyle w:val="51"/>
        <w:shd w:val="clear" w:color="auto" w:fill="auto"/>
        <w:spacing w:after="240"/>
        <w:rPr>
          <w:rFonts w:ascii="Times New Roman" w:hAnsi="Times New Roman"/>
          <w:sz w:val="32"/>
          <w:szCs w:val="32"/>
        </w:rPr>
      </w:pPr>
    </w:p>
    <w:p w:rsidR="00DC52A8" w:rsidRPr="00DC52A8" w:rsidRDefault="00DC52A8" w:rsidP="00DC52A8">
      <w:pPr>
        <w:pBdr>
          <w:top w:val="single" w:sz="4" w:space="0" w:color="auto"/>
          <w:left w:val="single" w:sz="4" w:space="4" w:color="auto"/>
          <w:bottom w:val="single" w:sz="4" w:space="1" w:color="auto"/>
          <w:right w:val="single" w:sz="4" w:space="4" w:color="auto"/>
        </w:pBdr>
        <w:jc w:val="center"/>
        <w:rPr>
          <w:b/>
          <w:sz w:val="32"/>
          <w:szCs w:val="32"/>
        </w:rPr>
      </w:pPr>
      <w:r w:rsidRPr="00DC52A8">
        <w:rPr>
          <w:b/>
          <w:sz w:val="32"/>
          <w:szCs w:val="32"/>
        </w:rPr>
        <w:t>Раздел 5.</w:t>
      </w:r>
    </w:p>
    <w:p w:rsidR="00DC52A8" w:rsidRPr="00DC52A8" w:rsidRDefault="00DC52A8" w:rsidP="00DC52A8">
      <w:pPr>
        <w:pBdr>
          <w:top w:val="single" w:sz="4" w:space="0" w:color="auto"/>
          <w:left w:val="single" w:sz="4" w:space="4" w:color="auto"/>
          <w:bottom w:val="single" w:sz="4" w:space="1" w:color="auto"/>
          <w:right w:val="single" w:sz="4" w:space="4" w:color="auto"/>
        </w:pBdr>
        <w:jc w:val="center"/>
        <w:rPr>
          <w:b/>
          <w:sz w:val="32"/>
          <w:szCs w:val="32"/>
        </w:rPr>
      </w:pPr>
      <w:r w:rsidRPr="00DC52A8">
        <w:rPr>
          <w:b/>
          <w:sz w:val="32"/>
          <w:szCs w:val="32"/>
        </w:rPr>
        <w:t>Действия органов государственного контроля (надзора),</w:t>
      </w:r>
    </w:p>
    <w:p w:rsidR="00DC52A8" w:rsidRPr="00DC52A8" w:rsidRDefault="00DC52A8" w:rsidP="00DC52A8">
      <w:pPr>
        <w:pBdr>
          <w:top w:val="single" w:sz="4" w:space="0" w:color="auto"/>
          <w:left w:val="single" w:sz="4" w:space="4" w:color="auto"/>
          <w:bottom w:val="single" w:sz="4" w:space="1" w:color="auto"/>
          <w:right w:val="single" w:sz="4" w:space="4" w:color="auto"/>
        </w:pBdr>
        <w:jc w:val="center"/>
        <w:rPr>
          <w:b/>
          <w:sz w:val="32"/>
          <w:szCs w:val="32"/>
        </w:rPr>
      </w:pPr>
      <w:r w:rsidRPr="00DC52A8">
        <w:rPr>
          <w:b/>
          <w:sz w:val="32"/>
          <w:szCs w:val="32"/>
        </w:rPr>
        <w:t>муниципального контроля по пресечению нарушений обязательных требований и (или) устранению последствий таких нарушений</w:t>
      </w:r>
    </w:p>
    <w:p w:rsidR="00DC52A8" w:rsidRPr="00DC52A8" w:rsidRDefault="00DC52A8" w:rsidP="00DC52A8">
      <w:pPr>
        <w:pStyle w:val="30"/>
        <w:shd w:val="clear" w:color="auto" w:fill="auto"/>
        <w:tabs>
          <w:tab w:val="left" w:pos="1392"/>
        </w:tabs>
        <w:spacing w:line="317" w:lineRule="exact"/>
        <w:rPr>
          <w:rStyle w:val="3"/>
          <w:rFonts w:ascii="Times New Roman" w:hAnsi="Times New Roman"/>
          <w:b/>
          <w:bCs/>
          <w:sz w:val="32"/>
          <w:szCs w:val="32"/>
        </w:rPr>
      </w:pPr>
    </w:p>
    <w:p w:rsidR="00DC52A8" w:rsidRPr="00DC52A8" w:rsidRDefault="00DC52A8" w:rsidP="00DC52A8">
      <w:pPr>
        <w:pStyle w:val="30"/>
        <w:shd w:val="clear" w:color="auto" w:fill="auto"/>
        <w:tabs>
          <w:tab w:val="left" w:pos="1392"/>
        </w:tabs>
        <w:spacing w:line="317" w:lineRule="exact"/>
        <w:rPr>
          <w:rFonts w:ascii="Times New Roman" w:hAnsi="Times New Roman"/>
          <w:sz w:val="32"/>
          <w:szCs w:val="32"/>
        </w:rPr>
      </w:pPr>
      <w:r w:rsidRPr="00DC52A8">
        <w:rPr>
          <w:rStyle w:val="3"/>
          <w:rFonts w:ascii="Times New Roman" w:hAnsi="Times New Roman"/>
          <w:color w:val="000000"/>
          <w:sz w:val="32"/>
          <w:szCs w:val="32"/>
        </w:rPr>
        <w:t>5.1.Сведения о принятых органами муниципального контроля мерах реагирования по фактам выявленных нарушений, в том числе в динамике (по полугодиям).</w:t>
      </w:r>
    </w:p>
    <w:p w:rsidR="00DC52A8" w:rsidRPr="00DC52A8" w:rsidRDefault="00DC52A8" w:rsidP="00DC52A8">
      <w:pPr>
        <w:rPr>
          <w:sz w:val="32"/>
          <w:szCs w:val="32"/>
        </w:rPr>
      </w:pPr>
    </w:p>
    <w:tbl>
      <w:tblPr>
        <w:tblStyle w:val="af8"/>
        <w:tblW w:w="10349" w:type="dxa"/>
        <w:tblInd w:w="-318" w:type="dxa"/>
        <w:tblLayout w:type="fixed"/>
        <w:tblLook w:val="04A0" w:firstRow="1" w:lastRow="0" w:firstColumn="1" w:lastColumn="0" w:noHBand="0" w:noVBand="1"/>
      </w:tblPr>
      <w:tblGrid>
        <w:gridCol w:w="710"/>
        <w:gridCol w:w="2551"/>
        <w:gridCol w:w="1276"/>
        <w:gridCol w:w="1418"/>
        <w:gridCol w:w="1529"/>
        <w:gridCol w:w="1185"/>
        <w:gridCol w:w="1680"/>
      </w:tblGrid>
      <w:tr w:rsidR="00DC52A8" w:rsidRPr="00DC52A8" w:rsidTr="00DC52A8">
        <w:tc>
          <w:tcPr>
            <w:tcW w:w="710" w:type="dxa"/>
          </w:tcPr>
          <w:p w:rsidR="00DC52A8" w:rsidRPr="009A7197" w:rsidRDefault="00DC52A8" w:rsidP="00DC52A8">
            <w:pPr>
              <w:widowControl w:val="0"/>
              <w:autoSpaceDE w:val="0"/>
              <w:autoSpaceDN w:val="0"/>
              <w:adjustRightInd w:val="0"/>
            </w:pPr>
            <w:r w:rsidRPr="009A7197">
              <w:t>№</w:t>
            </w:r>
          </w:p>
          <w:p w:rsidR="00DC52A8" w:rsidRPr="009A7197" w:rsidRDefault="00DC52A8" w:rsidP="00DC52A8">
            <w:pPr>
              <w:widowControl w:val="0"/>
              <w:autoSpaceDE w:val="0"/>
              <w:autoSpaceDN w:val="0"/>
              <w:adjustRightInd w:val="0"/>
            </w:pPr>
            <w:proofErr w:type="gramStart"/>
            <w:r w:rsidRPr="009A7197">
              <w:t>п</w:t>
            </w:r>
            <w:proofErr w:type="gramEnd"/>
            <w:r w:rsidRPr="009A7197">
              <w:t>/п</w:t>
            </w:r>
          </w:p>
        </w:tc>
        <w:tc>
          <w:tcPr>
            <w:tcW w:w="2551" w:type="dxa"/>
          </w:tcPr>
          <w:p w:rsidR="00DC52A8" w:rsidRPr="009A7197" w:rsidRDefault="00DC52A8" w:rsidP="00DC52A8">
            <w:pPr>
              <w:widowControl w:val="0"/>
              <w:autoSpaceDE w:val="0"/>
              <w:autoSpaceDN w:val="0"/>
              <w:adjustRightInd w:val="0"/>
            </w:pPr>
            <w:r w:rsidRPr="009A7197">
              <w:t>Наименование показателя</w:t>
            </w:r>
          </w:p>
        </w:tc>
        <w:tc>
          <w:tcPr>
            <w:tcW w:w="1276" w:type="dxa"/>
          </w:tcPr>
          <w:p w:rsidR="00DC52A8" w:rsidRPr="009A7197" w:rsidRDefault="00DC52A8" w:rsidP="00DC52A8">
            <w:pPr>
              <w:widowControl w:val="0"/>
              <w:autoSpaceDE w:val="0"/>
              <w:autoSpaceDN w:val="0"/>
              <w:adjustRightInd w:val="0"/>
            </w:pPr>
            <w:r w:rsidRPr="009A7197">
              <w:t>Первое полугодие отчетного года</w:t>
            </w:r>
          </w:p>
        </w:tc>
        <w:tc>
          <w:tcPr>
            <w:tcW w:w="1418" w:type="dxa"/>
          </w:tcPr>
          <w:p w:rsidR="00DC52A8" w:rsidRPr="009A7197" w:rsidRDefault="00DC52A8" w:rsidP="00DC52A8">
            <w:pPr>
              <w:widowControl w:val="0"/>
              <w:autoSpaceDE w:val="0"/>
              <w:autoSpaceDN w:val="0"/>
              <w:adjustRightInd w:val="0"/>
            </w:pPr>
            <w:r w:rsidRPr="009A7197">
              <w:t>Второе полугодие отчетного года</w:t>
            </w:r>
          </w:p>
        </w:tc>
        <w:tc>
          <w:tcPr>
            <w:tcW w:w="1529" w:type="dxa"/>
          </w:tcPr>
          <w:p w:rsidR="00DC52A8" w:rsidRPr="009A7197" w:rsidRDefault="00DC52A8" w:rsidP="00DC52A8">
            <w:pPr>
              <w:widowControl w:val="0"/>
              <w:autoSpaceDE w:val="0"/>
              <w:autoSpaceDN w:val="0"/>
              <w:adjustRightInd w:val="0"/>
            </w:pPr>
            <w:r w:rsidRPr="009A7197">
              <w:t>Всего за предыдущий год</w:t>
            </w:r>
          </w:p>
        </w:tc>
        <w:tc>
          <w:tcPr>
            <w:tcW w:w="1185" w:type="dxa"/>
          </w:tcPr>
          <w:p w:rsidR="00DC52A8" w:rsidRPr="009A7197" w:rsidRDefault="00DC52A8" w:rsidP="00DC52A8">
            <w:pPr>
              <w:widowControl w:val="0"/>
              <w:autoSpaceDE w:val="0"/>
              <w:autoSpaceDN w:val="0"/>
              <w:adjustRightInd w:val="0"/>
            </w:pPr>
            <w:r w:rsidRPr="009A7197">
              <w:t>Всего за отчетный год</w:t>
            </w:r>
          </w:p>
        </w:tc>
        <w:tc>
          <w:tcPr>
            <w:tcW w:w="1680" w:type="dxa"/>
          </w:tcPr>
          <w:p w:rsidR="00DC52A8" w:rsidRPr="009A7197" w:rsidRDefault="00DC52A8" w:rsidP="00DC52A8">
            <w:pPr>
              <w:widowControl w:val="0"/>
              <w:autoSpaceDE w:val="0"/>
              <w:autoSpaceDN w:val="0"/>
              <w:adjustRightInd w:val="0"/>
            </w:pPr>
            <w:r w:rsidRPr="009A7197">
              <w:t>В процентах к году, предшествующему отчетному году</w:t>
            </w:r>
          </w:p>
        </w:tc>
      </w:tr>
      <w:tr w:rsidR="00DC52A8" w:rsidRPr="00DC52A8" w:rsidTr="00DC52A8">
        <w:tc>
          <w:tcPr>
            <w:tcW w:w="710" w:type="dxa"/>
          </w:tcPr>
          <w:p w:rsidR="00DC52A8" w:rsidRPr="009A7197" w:rsidRDefault="00DC52A8" w:rsidP="00DC52A8">
            <w:pPr>
              <w:widowControl w:val="0"/>
              <w:autoSpaceDE w:val="0"/>
              <w:autoSpaceDN w:val="0"/>
              <w:adjustRightInd w:val="0"/>
              <w:jc w:val="center"/>
            </w:pPr>
            <w:r w:rsidRPr="009A7197">
              <w:t>1</w:t>
            </w:r>
          </w:p>
        </w:tc>
        <w:tc>
          <w:tcPr>
            <w:tcW w:w="2551" w:type="dxa"/>
          </w:tcPr>
          <w:p w:rsidR="00DC52A8" w:rsidRPr="009A7197" w:rsidRDefault="00DC52A8" w:rsidP="00DC52A8">
            <w:pPr>
              <w:widowControl w:val="0"/>
              <w:autoSpaceDE w:val="0"/>
              <w:autoSpaceDN w:val="0"/>
              <w:adjustRightInd w:val="0"/>
              <w:jc w:val="center"/>
            </w:pPr>
            <w:r w:rsidRPr="009A7197">
              <w:t>2</w:t>
            </w:r>
          </w:p>
        </w:tc>
        <w:tc>
          <w:tcPr>
            <w:tcW w:w="1276" w:type="dxa"/>
          </w:tcPr>
          <w:p w:rsidR="00DC52A8" w:rsidRPr="009A7197" w:rsidRDefault="00DC52A8" w:rsidP="00DC52A8">
            <w:pPr>
              <w:widowControl w:val="0"/>
              <w:autoSpaceDE w:val="0"/>
              <w:autoSpaceDN w:val="0"/>
              <w:adjustRightInd w:val="0"/>
              <w:jc w:val="center"/>
            </w:pPr>
            <w:r w:rsidRPr="009A7197">
              <w:t>3</w:t>
            </w:r>
          </w:p>
        </w:tc>
        <w:tc>
          <w:tcPr>
            <w:tcW w:w="1418" w:type="dxa"/>
          </w:tcPr>
          <w:p w:rsidR="00DC52A8" w:rsidRPr="009A7197" w:rsidRDefault="00DC52A8" w:rsidP="00DC52A8">
            <w:pPr>
              <w:widowControl w:val="0"/>
              <w:autoSpaceDE w:val="0"/>
              <w:autoSpaceDN w:val="0"/>
              <w:adjustRightInd w:val="0"/>
              <w:jc w:val="center"/>
            </w:pPr>
            <w:r w:rsidRPr="009A7197">
              <w:t>4</w:t>
            </w:r>
          </w:p>
        </w:tc>
        <w:tc>
          <w:tcPr>
            <w:tcW w:w="1529" w:type="dxa"/>
          </w:tcPr>
          <w:p w:rsidR="00DC52A8" w:rsidRPr="009A7197" w:rsidRDefault="00DC52A8" w:rsidP="00DC52A8">
            <w:pPr>
              <w:widowControl w:val="0"/>
              <w:autoSpaceDE w:val="0"/>
              <w:autoSpaceDN w:val="0"/>
              <w:adjustRightInd w:val="0"/>
              <w:jc w:val="center"/>
            </w:pPr>
            <w:r w:rsidRPr="009A7197">
              <w:t>5</w:t>
            </w:r>
          </w:p>
        </w:tc>
        <w:tc>
          <w:tcPr>
            <w:tcW w:w="1185" w:type="dxa"/>
          </w:tcPr>
          <w:p w:rsidR="00DC52A8" w:rsidRPr="009A7197" w:rsidRDefault="00DC52A8" w:rsidP="00DC52A8">
            <w:pPr>
              <w:widowControl w:val="0"/>
              <w:autoSpaceDE w:val="0"/>
              <w:autoSpaceDN w:val="0"/>
              <w:adjustRightInd w:val="0"/>
              <w:jc w:val="center"/>
            </w:pPr>
            <w:r w:rsidRPr="009A7197">
              <w:t>6</w:t>
            </w:r>
          </w:p>
        </w:tc>
        <w:tc>
          <w:tcPr>
            <w:tcW w:w="1680" w:type="dxa"/>
          </w:tcPr>
          <w:p w:rsidR="00DC52A8" w:rsidRPr="009A7197" w:rsidRDefault="00DC52A8" w:rsidP="00DC52A8">
            <w:pPr>
              <w:widowControl w:val="0"/>
              <w:autoSpaceDE w:val="0"/>
              <w:autoSpaceDN w:val="0"/>
              <w:adjustRightInd w:val="0"/>
              <w:jc w:val="center"/>
            </w:pPr>
            <w:r w:rsidRPr="009A7197">
              <w:t>7</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1</w:t>
            </w:r>
          </w:p>
        </w:tc>
        <w:tc>
          <w:tcPr>
            <w:tcW w:w="2551" w:type="dxa"/>
          </w:tcPr>
          <w:p w:rsidR="00DC52A8" w:rsidRPr="009A7197" w:rsidRDefault="00DC52A8" w:rsidP="00DC52A8">
            <w:pPr>
              <w:widowControl w:val="0"/>
              <w:autoSpaceDE w:val="0"/>
              <w:autoSpaceDN w:val="0"/>
              <w:adjustRightInd w:val="0"/>
            </w:pPr>
            <w:r w:rsidRPr="009A7197">
              <w:t xml:space="preserve">Общее количество юридических лиц, индивидуальных предпринимателей, в отношении которых в ходе  проведения проверок выявлены правонарушения </w:t>
            </w:r>
            <w:r w:rsidRPr="009A7197">
              <w:rPr>
                <w:rStyle w:val="29pt3"/>
                <w:color w:val="000000"/>
                <w:sz w:val="24"/>
                <w:szCs w:val="24"/>
              </w:rPr>
              <w:t>(строка 16 Отчета №1 -контроль)</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2</w:t>
            </w:r>
          </w:p>
        </w:tc>
        <w:tc>
          <w:tcPr>
            <w:tcW w:w="2551" w:type="dxa"/>
          </w:tcPr>
          <w:p w:rsidR="00DC52A8" w:rsidRPr="009A7197" w:rsidRDefault="00DC52A8" w:rsidP="00DC52A8">
            <w:pPr>
              <w:widowControl w:val="0"/>
              <w:autoSpaceDE w:val="0"/>
              <w:autoSpaceDN w:val="0"/>
              <w:adjustRightInd w:val="0"/>
            </w:pPr>
            <w:r w:rsidRPr="009A7197">
              <w:t xml:space="preserve">Общее количество проверок, по итогам проведения по которых выявлены правонарушения </w:t>
            </w:r>
            <w:proofErr w:type="gramStart"/>
            <w:r w:rsidRPr="009A7197">
              <w:t xml:space="preserve">( </w:t>
            </w:r>
            <w:proofErr w:type="gramEnd"/>
            <w:r w:rsidRPr="009A7197">
              <w:t>строка 19 Отчета №1-контроль)</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3</w:t>
            </w:r>
          </w:p>
        </w:tc>
        <w:tc>
          <w:tcPr>
            <w:tcW w:w="2551" w:type="dxa"/>
          </w:tcPr>
          <w:p w:rsidR="00DC52A8" w:rsidRPr="009A7197" w:rsidRDefault="00DC52A8" w:rsidP="00DC52A8">
            <w:pPr>
              <w:widowControl w:val="0"/>
              <w:autoSpaceDE w:val="0"/>
              <w:autoSpaceDN w:val="0"/>
              <w:adjustRightInd w:val="0"/>
            </w:pPr>
            <w:r w:rsidRPr="009A7197">
              <w:t>Количество выданных предписаний, в том числе:</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3.1.</w:t>
            </w:r>
          </w:p>
        </w:tc>
        <w:tc>
          <w:tcPr>
            <w:tcW w:w="2551" w:type="dxa"/>
          </w:tcPr>
          <w:p w:rsidR="00DC52A8" w:rsidRPr="009A7197" w:rsidRDefault="00DC52A8" w:rsidP="00DC52A8">
            <w:pPr>
              <w:widowControl w:val="0"/>
              <w:autoSpaceDE w:val="0"/>
              <w:autoSpaceDN w:val="0"/>
              <w:adjustRightInd w:val="0"/>
            </w:pPr>
            <w:r w:rsidRPr="009A7197">
              <w:t>количество предписаний, срок исполнения которых не наступил</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3.2.</w:t>
            </w:r>
          </w:p>
        </w:tc>
        <w:tc>
          <w:tcPr>
            <w:tcW w:w="2551" w:type="dxa"/>
          </w:tcPr>
          <w:p w:rsidR="00DC52A8" w:rsidRPr="009A7197" w:rsidRDefault="00DC52A8" w:rsidP="00DC52A8">
            <w:pPr>
              <w:widowControl w:val="0"/>
              <w:autoSpaceDE w:val="0"/>
              <w:autoSpaceDN w:val="0"/>
              <w:adjustRightInd w:val="0"/>
              <w:rPr>
                <w:b/>
              </w:rPr>
            </w:pPr>
            <w:r w:rsidRPr="009A7197">
              <w:rPr>
                <w:rStyle w:val="29pt"/>
                <w:b w:val="0"/>
                <w:color w:val="000000"/>
                <w:sz w:val="24"/>
                <w:szCs w:val="24"/>
              </w:rPr>
              <w:t xml:space="preserve">не исполнено предписаний </w:t>
            </w:r>
            <w:r w:rsidRPr="009A7197">
              <w:rPr>
                <w:rStyle w:val="29pt3"/>
                <w:b w:val="0"/>
                <w:color w:val="000000"/>
                <w:sz w:val="24"/>
                <w:szCs w:val="24"/>
              </w:rPr>
              <w:t xml:space="preserve">(строка 23 Отчета </w:t>
            </w:r>
            <w:r w:rsidRPr="009A7197">
              <w:rPr>
                <w:b/>
              </w:rPr>
              <w:t>№1-контроль)</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4</w:t>
            </w:r>
          </w:p>
        </w:tc>
        <w:tc>
          <w:tcPr>
            <w:tcW w:w="2551" w:type="dxa"/>
            <w:vAlign w:val="center"/>
          </w:tcPr>
          <w:p w:rsidR="00DC52A8" w:rsidRPr="009A7197" w:rsidRDefault="00DC52A8" w:rsidP="00DC52A8">
            <w:pPr>
              <w:pStyle w:val="210"/>
              <w:shd w:val="clear" w:color="auto" w:fill="auto"/>
              <w:spacing w:before="0" w:line="235" w:lineRule="exact"/>
              <w:jc w:val="left"/>
              <w:rPr>
                <w:rFonts w:ascii="Times New Roman" w:hAnsi="Times New Roman"/>
                <w:b/>
                <w:sz w:val="24"/>
                <w:szCs w:val="24"/>
              </w:rPr>
            </w:pPr>
            <w:r w:rsidRPr="009A7197">
              <w:rPr>
                <w:rStyle w:val="29pt"/>
                <w:b w:val="0"/>
                <w:color w:val="000000"/>
                <w:sz w:val="24"/>
                <w:szCs w:val="24"/>
              </w:rPr>
              <w:t xml:space="preserve">Общее количество административных наказаний, </w:t>
            </w:r>
            <w:r w:rsidRPr="009A7197">
              <w:rPr>
                <w:rStyle w:val="29pt"/>
                <w:b w:val="0"/>
                <w:color w:val="000000"/>
                <w:sz w:val="24"/>
                <w:szCs w:val="24"/>
              </w:rPr>
              <w:lastRenderedPageBreak/>
              <w:t>наложенных по итогам проверок, в том числе по видам наказаний:</w:t>
            </w:r>
          </w:p>
          <w:p w:rsidR="00DC52A8" w:rsidRPr="009A7197" w:rsidRDefault="00DC52A8" w:rsidP="00DC52A8">
            <w:pPr>
              <w:pStyle w:val="210"/>
              <w:shd w:val="clear" w:color="auto" w:fill="auto"/>
              <w:spacing w:before="0" w:line="235" w:lineRule="exact"/>
              <w:jc w:val="left"/>
              <w:rPr>
                <w:rFonts w:ascii="Times New Roman" w:hAnsi="Times New Roman"/>
                <w:b/>
                <w:sz w:val="24"/>
                <w:szCs w:val="24"/>
              </w:rPr>
            </w:pPr>
            <w:r w:rsidRPr="009A7197">
              <w:rPr>
                <w:rStyle w:val="29pt3"/>
                <w:b w:val="0"/>
                <w:color w:val="000000"/>
                <w:sz w:val="24"/>
                <w:szCs w:val="24"/>
              </w:rPr>
              <w:t xml:space="preserve">(строка 26 Отчета </w:t>
            </w:r>
            <w:r w:rsidRPr="009A7197">
              <w:rPr>
                <w:rStyle w:val="29pt3"/>
                <w:b w:val="0"/>
                <w:color w:val="000000"/>
                <w:sz w:val="24"/>
                <w:szCs w:val="24"/>
                <w:lang w:eastAsia="en-US"/>
              </w:rPr>
              <w:t>№1</w:t>
            </w:r>
            <w:r w:rsidRPr="009A7197">
              <w:rPr>
                <w:rStyle w:val="29pt3"/>
                <w:b w:val="0"/>
                <w:color w:val="000000"/>
                <w:sz w:val="24"/>
                <w:szCs w:val="24"/>
                <w:lang w:val="en-US" w:eastAsia="en-US"/>
              </w:rPr>
              <w:t xml:space="preserve"> </w:t>
            </w:r>
            <w:r w:rsidRPr="009A7197">
              <w:rPr>
                <w:rStyle w:val="29pt3"/>
                <w:b w:val="0"/>
                <w:color w:val="000000"/>
                <w:sz w:val="24"/>
                <w:szCs w:val="24"/>
              </w:rPr>
              <w:t>-контроль)</w:t>
            </w:r>
          </w:p>
        </w:tc>
        <w:tc>
          <w:tcPr>
            <w:tcW w:w="1276" w:type="dxa"/>
          </w:tcPr>
          <w:p w:rsidR="00DC52A8" w:rsidRPr="009A7197" w:rsidRDefault="00DC52A8" w:rsidP="00DC52A8">
            <w:pPr>
              <w:widowControl w:val="0"/>
              <w:autoSpaceDE w:val="0"/>
              <w:autoSpaceDN w:val="0"/>
              <w:adjustRightInd w:val="0"/>
              <w:jc w:val="center"/>
            </w:pPr>
            <w:r w:rsidRPr="009A7197">
              <w:lastRenderedPageBreak/>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lastRenderedPageBreak/>
              <w:t>4.1.</w:t>
            </w:r>
          </w:p>
        </w:tc>
        <w:tc>
          <w:tcPr>
            <w:tcW w:w="2551" w:type="dxa"/>
          </w:tcPr>
          <w:p w:rsidR="00DC52A8" w:rsidRPr="009A7197" w:rsidRDefault="00DC52A8" w:rsidP="00DC52A8">
            <w:pPr>
              <w:widowControl w:val="0"/>
              <w:autoSpaceDE w:val="0"/>
              <w:autoSpaceDN w:val="0"/>
              <w:adjustRightInd w:val="0"/>
              <w:rPr>
                <w:b/>
              </w:rPr>
            </w:pPr>
            <w:r w:rsidRPr="009A7197">
              <w:rPr>
                <w:rStyle w:val="29pt"/>
                <w:b w:val="0"/>
                <w:color w:val="000000"/>
                <w:sz w:val="24"/>
                <w:szCs w:val="24"/>
              </w:rPr>
              <w:t>конфискация орудия совершения или предмета административного правонарушения</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4.2.</w:t>
            </w:r>
          </w:p>
        </w:tc>
        <w:tc>
          <w:tcPr>
            <w:tcW w:w="2551" w:type="dxa"/>
          </w:tcPr>
          <w:p w:rsidR="00DC52A8" w:rsidRPr="009A7197" w:rsidRDefault="00DC52A8" w:rsidP="00DC52A8">
            <w:pPr>
              <w:widowControl w:val="0"/>
              <w:autoSpaceDE w:val="0"/>
              <w:autoSpaceDN w:val="0"/>
              <w:adjustRightInd w:val="0"/>
              <w:rPr>
                <w:b/>
              </w:rPr>
            </w:pPr>
            <w:r w:rsidRPr="009A7197">
              <w:rPr>
                <w:rStyle w:val="29pt"/>
                <w:b w:val="0"/>
                <w:color w:val="000000"/>
                <w:sz w:val="24"/>
                <w:szCs w:val="24"/>
              </w:rPr>
              <w:t>лишение специального права, предоставленного физическому лицу</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4.3.</w:t>
            </w:r>
          </w:p>
        </w:tc>
        <w:tc>
          <w:tcPr>
            <w:tcW w:w="2551" w:type="dxa"/>
          </w:tcPr>
          <w:p w:rsidR="00DC52A8" w:rsidRPr="009A7197" w:rsidRDefault="00DC52A8" w:rsidP="00DC52A8">
            <w:pPr>
              <w:widowControl w:val="0"/>
              <w:autoSpaceDE w:val="0"/>
              <w:autoSpaceDN w:val="0"/>
              <w:adjustRightInd w:val="0"/>
              <w:rPr>
                <w:b/>
              </w:rPr>
            </w:pPr>
            <w:r w:rsidRPr="009A7197">
              <w:rPr>
                <w:rStyle w:val="29pt"/>
                <w:b w:val="0"/>
                <w:color w:val="000000"/>
                <w:sz w:val="24"/>
                <w:szCs w:val="24"/>
              </w:rPr>
              <w:t>административный арест</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4.4.</w:t>
            </w:r>
          </w:p>
        </w:tc>
        <w:tc>
          <w:tcPr>
            <w:tcW w:w="2551" w:type="dxa"/>
          </w:tcPr>
          <w:p w:rsidR="00DC52A8" w:rsidRPr="009A7197" w:rsidRDefault="00DC52A8" w:rsidP="00DC52A8">
            <w:pPr>
              <w:widowControl w:val="0"/>
              <w:autoSpaceDE w:val="0"/>
              <w:autoSpaceDN w:val="0"/>
              <w:adjustRightInd w:val="0"/>
              <w:rPr>
                <w:b/>
              </w:rPr>
            </w:pPr>
            <w:r w:rsidRPr="009A7197">
              <w:rPr>
                <w:rStyle w:val="29pt"/>
                <w:b w:val="0"/>
                <w:color w:val="000000"/>
                <w:sz w:val="24"/>
                <w:szCs w:val="24"/>
              </w:rPr>
              <w:t xml:space="preserve">административное </w:t>
            </w:r>
            <w:proofErr w:type="gramStart"/>
            <w:r w:rsidRPr="009A7197">
              <w:rPr>
                <w:rStyle w:val="29pt"/>
                <w:b w:val="0"/>
                <w:color w:val="000000"/>
                <w:sz w:val="24"/>
                <w:szCs w:val="24"/>
              </w:rPr>
              <w:t>выдворение</w:t>
            </w:r>
            <w:proofErr w:type="gramEnd"/>
            <w:r w:rsidRPr="009A7197">
              <w:rPr>
                <w:rStyle w:val="29pt"/>
                <w:b w:val="0"/>
                <w:color w:val="000000"/>
                <w:sz w:val="24"/>
                <w:szCs w:val="24"/>
              </w:rPr>
              <w:t xml:space="preserve"> за пределы Российской Федерации иностранного гражданина или лица без гражданства</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4.5.</w:t>
            </w:r>
          </w:p>
        </w:tc>
        <w:tc>
          <w:tcPr>
            <w:tcW w:w="2551" w:type="dxa"/>
          </w:tcPr>
          <w:p w:rsidR="00DC52A8" w:rsidRPr="009A7197" w:rsidRDefault="00DC52A8" w:rsidP="00DC52A8">
            <w:pPr>
              <w:widowControl w:val="0"/>
              <w:autoSpaceDE w:val="0"/>
              <w:autoSpaceDN w:val="0"/>
              <w:adjustRightInd w:val="0"/>
              <w:rPr>
                <w:b/>
              </w:rPr>
            </w:pPr>
            <w:r w:rsidRPr="009A7197">
              <w:rPr>
                <w:rStyle w:val="29pt"/>
                <w:b w:val="0"/>
                <w:color w:val="000000"/>
                <w:sz w:val="24"/>
                <w:szCs w:val="24"/>
              </w:rPr>
              <w:t>дисквалификация</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4.6.</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административное приостановление деятельности</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4.7.</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предупреждение</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5</w:t>
            </w:r>
          </w:p>
        </w:tc>
        <w:tc>
          <w:tcPr>
            <w:tcW w:w="2551" w:type="dxa"/>
          </w:tcPr>
          <w:p w:rsidR="00DC52A8" w:rsidRPr="009A7197" w:rsidRDefault="00DC52A8" w:rsidP="00DC52A8">
            <w:pPr>
              <w:pStyle w:val="210"/>
              <w:shd w:val="clear" w:color="auto" w:fill="auto"/>
              <w:spacing w:before="0" w:line="235" w:lineRule="exact"/>
              <w:jc w:val="left"/>
              <w:rPr>
                <w:rFonts w:ascii="Times New Roman" w:hAnsi="Times New Roman"/>
                <w:b/>
                <w:sz w:val="24"/>
                <w:szCs w:val="24"/>
              </w:rPr>
            </w:pPr>
            <w:r w:rsidRPr="009A7197">
              <w:rPr>
                <w:rStyle w:val="29pt"/>
                <w:b w:val="0"/>
                <w:color w:val="000000"/>
                <w:sz w:val="24"/>
                <w:szCs w:val="24"/>
              </w:rPr>
              <w:t>Количество административных наказаний с наложением в виде штрафа</w:t>
            </w:r>
          </w:p>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3"/>
                <w:b w:val="0"/>
                <w:color w:val="000000"/>
                <w:sz w:val="24"/>
                <w:szCs w:val="24"/>
              </w:rPr>
              <w:t>(строка 34 Отчета №1- контроль),</w:t>
            </w:r>
            <w:r w:rsidRPr="009A7197">
              <w:rPr>
                <w:rStyle w:val="29pt"/>
                <w:b w:val="0"/>
                <w:color w:val="000000"/>
                <w:sz w:val="24"/>
                <w:szCs w:val="24"/>
              </w:rPr>
              <w:t xml:space="preserve"> в том числе</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5.1.</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 xml:space="preserve">на должностных лиц </w:t>
            </w:r>
            <w:r w:rsidRPr="009A7197">
              <w:rPr>
                <w:rStyle w:val="29pt3"/>
                <w:b w:val="0"/>
                <w:color w:val="000000"/>
                <w:sz w:val="24"/>
                <w:szCs w:val="24"/>
              </w:rPr>
              <w:t xml:space="preserve">(строка 35 Отчета </w:t>
            </w:r>
            <w:r w:rsidRPr="009A7197">
              <w:rPr>
                <w:rStyle w:val="29pt3"/>
                <w:b w:val="0"/>
                <w:color w:val="000000"/>
                <w:sz w:val="24"/>
                <w:szCs w:val="24"/>
                <w:lang w:eastAsia="en-US"/>
              </w:rPr>
              <w:t>№1</w:t>
            </w:r>
            <w:r w:rsidRPr="009A7197">
              <w:rPr>
                <w:rStyle w:val="29pt3"/>
                <w:b w:val="0"/>
                <w:color w:val="000000"/>
                <w:sz w:val="24"/>
                <w:szCs w:val="24"/>
              </w:rPr>
              <w:t>-контроль)</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5.2.</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 xml:space="preserve">на индивидуальных предпринимателей </w:t>
            </w:r>
            <w:r w:rsidRPr="009A7197">
              <w:rPr>
                <w:rStyle w:val="29pt3"/>
                <w:b w:val="0"/>
                <w:color w:val="000000"/>
                <w:sz w:val="24"/>
                <w:szCs w:val="24"/>
              </w:rPr>
              <w:t>(строка 36 Отчета № 1-контролъ)</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5.3.</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на юридических лиц (</w:t>
            </w:r>
            <w:r w:rsidRPr="009A7197">
              <w:rPr>
                <w:rStyle w:val="29pt3"/>
                <w:b w:val="0"/>
                <w:color w:val="000000"/>
                <w:sz w:val="24"/>
                <w:szCs w:val="24"/>
              </w:rPr>
              <w:t xml:space="preserve">строка 37 Отчета </w:t>
            </w:r>
            <w:r w:rsidRPr="009A7197">
              <w:rPr>
                <w:rStyle w:val="29pt3"/>
                <w:b w:val="0"/>
                <w:color w:val="000000"/>
                <w:sz w:val="24"/>
                <w:szCs w:val="24"/>
              </w:rPr>
              <w:lastRenderedPageBreak/>
              <w:t>№ 1-контролъ)</w:t>
            </w:r>
          </w:p>
        </w:tc>
        <w:tc>
          <w:tcPr>
            <w:tcW w:w="1276" w:type="dxa"/>
          </w:tcPr>
          <w:p w:rsidR="00DC52A8" w:rsidRPr="009A7197" w:rsidRDefault="00DC52A8" w:rsidP="00DC52A8">
            <w:pPr>
              <w:widowControl w:val="0"/>
              <w:autoSpaceDE w:val="0"/>
              <w:autoSpaceDN w:val="0"/>
              <w:adjustRightInd w:val="0"/>
              <w:jc w:val="center"/>
            </w:pPr>
            <w:r w:rsidRPr="009A7197">
              <w:lastRenderedPageBreak/>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lastRenderedPageBreak/>
              <w:t>5.4.</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на физических лиц</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6.</w:t>
            </w:r>
          </w:p>
        </w:tc>
        <w:tc>
          <w:tcPr>
            <w:tcW w:w="2551" w:type="dxa"/>
          </w:tcPr>
          <w:p w:rsidR="00DC52A8" w:rsidRPr="009A7197" w:rsidRDefault="00DC52A8" w:rsidP="00DC52A8">
            <w:pPr>
              <w:pStyle w:val="210"/>
              <w:shd w:val="clear" w:color="auto" w:fill="auto"/>
              <w:spacing w:before="0" w:line="230" w:lineRule="exact"/>
              <w:jc w:val="left"/>
              <w:rPr>
                <w:rFonts w:ascii="Times New Roman" w:hAnsi="Times New Roman"/>
                <w:b/>
                <w:sz w:val="24"/>
                <w:szCs w:val="24"/>
              </w:rPr>
            </w:pPr>
            <w:r w:rsidRPr="009A7197">
              <w:rPr>
                <w:rStyle w:val="29pt"/>
                <w:b w:val="0"/>
                <w:color w:val="000000"/>
                <w:sz w:val="24"/>
                <w:szCs w:val="24"/>
              </w:rPr>
              <w:t>Общая сумма наложенных административных штрафов (тыс. рублей)</w:t>
            </w:r>
          </w:p>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w:t>
            </w:r>
            <w:r w:rsidRPr="009A7197">
              <w:rPr>
                <w:rStyle w:val="29pt3"/>
                <w:b w:val="0"/>
                <w:color w:val="000000"/>
                <w:sz w:val="24"/>
                <w:szCs w:val="24"/>
              </w:rPr>
              <w:t>строка 38 Отчета № 1-контролъ), в том числе:</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6.1.</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 xml:space="preserve">на должностных лиц </w:t>
            </w:r>
            <w:r w:rsidRPr="009A7197">
              <w:rPr>
                <w:rStyle w:val="29pt3"/>
                <w:b w:val="0"/>
                <w:color w:val="000000"/>
                <w:sz w:val="24"/>
                <w:szCs w:val="24"/>
              </w:rPr>
              <w:t xml:space="preserve">(строка 39 Отчета </w:t>
            </w:r>
            <w:r w:rsidRPr="009A7197">
              <w:rPr>
                <w:rStyle w:val="29pt3"/>
                <w:b w:val="0"/>
                <w:color w:val="000000"/>
                <w:sz w:val="24"/>
                <w:szCs w:val="24"/>
                <w:lang w:eastAsia="en-US"/>
              </w:rPr>
              <w:t>№1</w:t>
            </w:r>
            <w:r w:rsidRPr="009A7197">
              <w:rPr>
                <w:rStyle w:val="29pt3"/>
                <w:b w:val="0"/>
                <w:color w:val="000000"/>
                <w:sz w:val="24"/>
                <w:szCs w:val="24"/>
              </w:rPr>
              <w:t>-контроль)</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6.2.</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 xml:space="preserve">на индивидуальных предпринимателей </w:t>
            </w:r>
            <w:r w:rsidRPr="009A7197">
              <w:rPr>
                <w:rStyle w:val="29pt3"/>
                <w:b w:val="0"/>
                <w:color w:val="000000"/>
                <w:sz w:val="24"/>
                <w:szCs w:val="24"/>
              </w:rPr>
              <w:t>(строка 40 Отчета № 1-контролъ)</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6.3.</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на юридических лиц (</w:t>
            </w:r>
            <w:r w:rsidRPr="009A7197">
              <w:rPr>
                <w:rStyle w:val="29pt3"/>
                <w:b w:val="0"/>
                <w:color w:val="000000"/>
                <w:sz w:val="24"/>
                <w:szCs w:val="24"/>
              </w:rPr>
              <w:t>строка 41 Отчета № 1-контролъ)</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6.4.</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на физических лиц</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7</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Общая сумма взысканных штрафов (</w:t>
            </w:r>
            <w:proofErr w:type="spellStart"/>
            <w:r w:rsidRPr="009A7197">
              <w:rPr>
                <w:rStyle w:val="29pt"/>
                <w:b w:val="0"/>
                <w:color w:val="000000"/>
                <w:sz w:val="24"/>
                <w:szCs w:val="24"/>
              </w:rPr>
              <w:t>тыс</w:t>
            </w:r>
            <w:proofErr w:type="gramStart"/>
            <w:r w:rsidRPr="009A7197">
              <w:rPr>
                <w:rStyle w:val="29pt"/>
                <w:b w:val="0"/>
                <w:color w:val="000000"/>
                <w:sz w:val="24"/>
                <w:szCs w:val="24"/>
              </w:rPr>
              <w:t>.р</w:t>
            </w:r>
            <w:proofErr w:type="gramEnd"/>
            <w:r w:rsidRPr="009A7197">
              <w:rPr>
                <w:rStyle w:val="29pt"/>
                <w:b w:val="0"/>
                <w:color w:val="000000"/>
                <w:sz w:val="24"/>
                <w:szCs w:val="24"/>
              </w:rPr>
              <w:t>уб</w:t>
            </w:r>
            <w:proofErr w:type="spellEnd"/>
            <w:r w:rsidRPr="009A7197">
              <w:rPr>
                <w:rStyle w:val="29pt"/>
                <w:b w:val="0"/>
                <w:color w:val="000000"/>
                <w:sz w:val="24"/>
                <w:szCs w:val="24"/>
              </w:rPr>
              <w:t>.) (</w:t>
            </w:r>
            <w:r w:rsidRPr="009A7197">
              <w:rPr>
                <w:rStyle w:val="29pt3"/>
                <w:b w:val="0"/>
                <w:color w:val="000000"/>
                <w:sz w:val="24"/>
                <w:szCs w:val="24"/>
              </w:rPr>
              <w:t>строка 42 Отчета № 1-контролъ)</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8</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 xml:space="preserve">Количество случаев причинения субъектами, относящимися к поднадзорной сфере,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w:t>
            </w:r>
            <w:r w:rsidRPr="009A7197">
              <w:rPr>
                <w:rStyle w:val="29pt"/>
                <w:b w:val="0"/>
                <w:color w:val="000000"/>
                <w:sz w:val="24"/>
                <w:szCs w:val="24"/>
              </w:rPr>
              <w:lastRenderedPageBreak/>
              <w:t xml:space="preserve">государства, а также чрезвычайных ситуаций природного и техногенного характера </w:t>
            </w:r>
            <w:r w:rsidRPr="009A7197">
              <w:rPr>
                <w:rStyle w:val="29pt3"/>
                <w:b w:val="0"/>
                <w:color w:val="000000"/>
                <w:sz w:val="24"/>
                <w:szCs w:val="24"/>
              </w:rPr>
              <w:t>(строка 62 Отчета № 1-контроль), в</w:t>
            </w:r>
            <w:r w:rsidRPr="009A7197">
              <w:rPr>
                <w:rStyle w:val="29pt"/>
                <w:b w:val="0"/>
                <w:color w:val="000000"/>
                <w:sz w:val="24"/>
                <w:szCs w:val="24"/>
              </w:rPr>
              <w:t xml:space="preserve"> том числе:</w:t>
            </w:r>
          </w:p>
        </w:tc>
        <w:tc>
          <w:tcPr>
            <w:tcW w:w="1276" w:type="dxa"/>
          </w:tcPr>
          <w:p w:rsidR="00DC52A8" w:rsidRPr="009A7197" w:rsidRDefault="00DC52A8" w:rsidP="00DC52A8">
            <w:pPr>
              <w:widowControl w:val="0"/>
              <w:autoSpaceDE w:val="0"/>
              <w:autoSpaceDN w:val="0"/>
              <w:adjustRightInd w:val="0"/>
              <w:jc w:val="center"/>
            </w:pPr>
            <w:r w:rsidRPr="009A7197">
              <w:lastRenderedPageBreak/>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lastRenderedPageBreak/>
              <w:t>8.1.</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 xml:space="preserve">количество случаев причинения вреда жизни, здоровью граждан </w:t>
            </w:r>
            <w:r w:rsidRPr="009A7197">
              <w:rPr>
                <w:rStyle w:val="29pt3"/>
                <w:b w:val="0"/>
                <w:color w:val="000000"/>
                <w:sz w:val="24"/>
                <w:szCs w:val="24"/>
              </w:rPr>
              <w:t>(строка 63 Отчета № 1-контроль)</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8.2.</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 xml:space="preserve">количество случаев причинения вреда животным, растениям, окружающей среде </w:t>
            </w:r>
            <w:r w:rsidRPr="009A7197">
              <w:rPr>
                <w:rStyle w:val="29pt3"/>
                <w:b w:val="0"/>
                <w:color w:val="000000"/>
                <w:sz w:val="24"/>
                <w:szCs w:val="24"/>
              </w:rPr>
              <w:t>(строка 64 Отчета № 1-контроль)</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8.3.</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 xml:space="preserve">количество случаев причинения вреда объектам культурного наследия (памятникам истории и культуры) народов Российской </w:t>
            </w:r>
            <w:r w:rsidRPr="009A7197">
              <w:rPr>
                <w:rStyle w:val="29pt"/>
                <w:b w:val="0"/>
                <w:i/>
                <w:color w:val="000000"/>
                <w:sz w:val="24"/>
                <w:szCs w:val="24"/>
              </w:rPr>
              <w:t xml:space="preserve">Федерации </w:t>
            </w:r>
            <w:r w:rsidRPr="009A7197">
              <w:rPr>
                <w:rStyle w:val="29pt3"/>
                <w:b w:val="0"/>
                <w:color w:val="000000"/>
                <w:sz w:val="24"/>
                <w:szCs w:val="24"/>
              </w:rPr>
              <w:t>(строка 65 Отчета №1 -контроль)</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8.4.</w:t>
            </w:r>
          </w:p>
        </w:tc>
        <w:tc>
          <w:tcPr>
            <w:tcW w:w="2551" w:type="dxa"/>
          </w:tcPr>
          <w:p w:rsidR="00DC52A8" w:rsidRPr="009A7197" w:rsidRDefault="00DC52A8" w:rsidP="00DC52A8">
            <w:pPr>
              <w:pStyle w:val="210"/>
              <w:shd w:val="clear" w:color="auto" w:fill="auto"/>
              <w:spacing w:before="0" w:line="230" w:lineRule="exact"/>
              <w:jc w:val="left"/>
              <w:rPr>
                <w:rFonts w:ascii="Times New Roman" w:hAnsi="Times New Roman"/>
                <w:b/>
                <w:sz w:val="24"/>
                <w:szCs w:val="24"/>
              </w:rPr>
            </w:pPr>
            <w:r w:rsidRPr="009A7197">
              <w:rPr>
                <w:rStyle w:val="29pt"/>
                <w:b w:val="0"/>
                <w:color w:val="000000"/>
                <w:sz w:val="24"/>
                <w:szCs w:val="24"/>
              </w:rPr>
              <w:t>количество случаев возникновения чрезвычайных ситуаций техногенного характера</w:t>
            </w:r>
          </w:p>
          <w:p w:rsidR="00DC52A8" w:rsidRPr="009A7197" w:rsidRDefault="00DC52A8" w:rsidP="00DC52A8">
            <w:pPr>
              <w:widowControl w:val="0"/>
              <w:autoSpaceDE w:val="0"/>
              <w:autoSpaceDN w:val="0"/>
              <w:adjustRightInd w:val="0"/>
              <w:rPr>
                <w:rStyle w:val="29pt"/>
                <w:b w:val="0"/>
                <w:i/>
                <w:color w:val="000000"/>
                <w:sz w:val="24"/>
                <w:szCs w:val="24"/>
              </w:rPr>
            </w:pPr>
            <w:r w:rsidRPr="009A7197">
              <w:rPr>
                <w:rStyle w:val="29pt3"/>
                <w:b w:val="0"/>
                <w:color w:val="000000"/>
                <w:sz w:val="24"/>
                <w:szCs w:val="24"/>
              </w:rPr>
              <w:t>(строка 66 Отчета №1 -контроль)</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9</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Предъявлено исков на сумму (тыс. рублей)</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10</w:t>
            </w:r>
          </w:p>
        </w:tc>
        <w:tc>
          <w:tcPr>
            <w:tcW w:w="2551" w:type="dxa"/>
          </w:tcPr>
          <w:p w:rsidR="00DC52A8" w:rsidRPr="009A7197" w:rsidRDefault="00DC52A8" w:rsidP="00DC52A8">
            <w:pPr>
              <w:widowControl w:val="0"/>
              <w:autoSpaceDE w:val="0"/>
              <w:autoSpaceDN w:val="0"/>
              <w:adjustRightInd w:val="0"/>
              <w:rPr>
                <w:rStyle w:val="29pt"/>
                <w:b w:val="0"/>
                <w:color w:val="000000"/>
                <w:sz w:val="24"/>
                <w:szCs w:val="24"/>
              </w:rPr>
            </w:pPr>
            <w:r w:rsidRPr="009A7197">
              <w:rPr>
                <w:rStyle w:val="29pt"/>
                <w:b w:val="0"/>
                <w:color w:val="000000"/>
                <w:sz w:val="24"/>
                <w:szCs w:val="24"/>
              </w:rPr>
              <w:t>Сумма возмещенного ущерба, в том числе в рамках досудебного урегулирования (тыс. рублей)</w:t>
            </w:r>
          </w:p>
        </w:tc>
        <w:tc>
          <w:tcPr>
            <w:tcW w:w="1276" w:type="dxa"/>
          </w:tcPr>
          <w:p w:rsidR="00DC52A8" w:rsidRPr="009A7197" w:rsidRDefault="00DC52A8" w:rsidP="00DC52A8">
            <w:pPr>
              <w:widowControl w:val="0"/>
              <w:autoSpaceDE w:val="0"/>
              <w:autoSpaceDN w:val="0"/>
              <w:adjustRightInd w:val="0"/>
              <w:jc w:val="center"/>
            </w:pPr>
            <w:r w:rsidRPr="009A7197">
              <w:t>0</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0</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bl>
    <w:p w:rsidR="00DC52A8" w:rsidRPr="00DC52A8" w:rsidRDefault="00DC52A8" w:rsidP="00DC52A8">
      <w:pPr>
        <w:pStyle w:val="30"/>
        <w:shd w:val="clear" w:color="auto" w:fill="auto"/>
        <w:tabs>
          <w:tab w:val="left" w:pos="1393"/>
        </w:tabs>
        <w:spacing w:before="245"/>
        <w:rPr>
          <w:rFonts w:ascii="Times New Roman" w:hAnsi="Times New Roman"/>
          <w:sz w:val="32"/>
          <w:szCs w:val="32"/>
        </w:rPr>
      </w:pPr>
      <w:r w:rsidRPr="00DC52A8">
        <w:rPr>
          <w:rStyle w:val="3"/>
          <w:rFonts w:ascii="Times New Roman" w:hAnsi="Times New Roman"/>
          <w:color w:val="000000"/>
          <w:sz w:val="32"/>
          <w:szCs w:val="32"/>
        </w:rPr>
        <w:t xml:space="preserve">5.2.Сведения о способах проведения и масштабах методической работы с юридическими лицами и индивидуальными </w:t>
      </w:r>
      <w:r w:rsidRPr="00DC52A8">
        <w:rPr>
          <w:rStyle w:val="3"/>
          <w:rFonts w:ascii="Times New Roman" w:hAnsi="Times New Roman"/>
          <w:color w:val="000000"/>
          <w:sz w:val="32"/>
          <w:szCs w:val="32"/>
        </w:rPr>
        <w:lastRenderedPageBreak/>
        <w:t>предпринимателями, в отношении которых проводятся проверки, направленной на предотвращение нарушений с их стороны.</w:t>
      </w:r>
    </w:p>
    <w:p w:rsidR="00DC52A8" w:rsidRPr="00DC52A8" w:rsidRDefault="00DC52A8" w:rsidP="00DC52A8">
      <w:pPr>
        <w:pStyle w:val="210"/>
        <w:shd w:val="clear" w:color="auto" w:fill="auto"/>
        <w:tabs>
          <w:tab w:val="left" w:pos="3053"/>
          <w:tab w:val="left" w:pos="4915"/>
          <w:tab w:val="left" w:pos="7368"/>
        </w:tabs>
        <w:spacing w:before="0"/>
        <w:ind w:firstLine="880"/>
        <w:rPr>
          <w:rStyle w:val="21"/>
          <w:rFonts w:ascii="Times New Roman" w:eastAsiaTheme="majorEastAsia" w:hAnsi="Times New Roman"/>
          <w:color w:val="000000"/>
          <w:sz w:val="32"/>
          <w:szCs w:val="32"/>
        </w:rPr>
      </w:pPr>
      <w:r w:rsidRPr="00DC52A8">
        <w:rPr>
          <w:rStyle w:val="21"/>
          <w:rFonts w:ascii="Times New Roman" w:eastAsiaTheme="majorEastAsia" w:hAnsi="Times New Roman"/>
          <w:color w:val="000000"/>
          <w:sz w:val="32"/>
          <w:szCs w:val="32"/>
        </w:rPr>
        <w:t xml:space="preserve">Администрацией </w:t>
      </w:r>
      <w:r>
        <w:rPr>
          <w:rStyle w:val="21"/>
          <w:rFonts w:ascii="Times New Roman" w:eastAsiaTheme="majorEastAsia" w:hAnsi="Times New Roman"/>
          <w:color w:val="000000"/>
          <w:sz w:val="32"/>
          <w:szCs w:val="32"/>
        </w:rPr>
        <w:t>Юровского</w:t>
      </w:r>
      <w:r w:rsidRPr="00DC52A8">
        <w:rPr>
          <w:rStyle w:val="21"/>
          <w:rFonts w:ascii="Times New Roman" w:eastAsiaTheme="majorEastAsia" w:hAnsi="Times New Roman"/>
          <w:color w:val="000000"/>
          <w:sz w:val="32"/>
          <w:szCs w:val="32"/>
        </w:rPr>
        <w:t xml:space="preserve"> сельсовета </w:t>
      </w:r>
      <w:proofErr w:type="spellStart"/>
      <w:r w:rsidRPr="00DC52A8">
        <w:rPr>
          <w:rStyle w:val="21"/>
          <w:rFonts w:ascii="Times New Roman" w:eastAsiaTheme="majorEastAsia" w:hAnsi="Times New Roman"/>
          <w:color w:val="000000"/>
          <w:sz w:val="32"/>
          <w:szCs w:val="32"/>
        </w:rPr>
        <w:t>Мокшанского</w:t>
      </w:r>
      <w:proofErr w:type="spellEnd"/>
      <w:r w:rsidRPr="00DC52A8">
        <w:rPr>
          <w:rStyle w:val="21"/>
          <w:rFonts w:ascii="Times New Roman" w:eastAsiaTheme="majorEastAsia" w:hAnsi="Times New Roman"/>
          <w:color w:val="000000"/>
          <w:sz w:val="32"/>
          <w:szCs w:val="32"/>
        </w:rPr>
        <w:t xml:space="preserve"> района Пензенской области проводится методическая работа с юридическими лицами и индивидуальными предпринимателями, которая направлена на предотвращение нарушений норм действующего законодательства с их стороны, путем проведения профилактической беседы, а также размещения на официальном сайте </w:t>
      </w:r>
      <w:r>
        <w:rPr>
          <w:rStyle w:val="21"/>
          <w:rFonts w:ascii="Times New Roman" w:eastAsiaTheme="majorEastAsia" w:hAnsi="Times New Roman"/>
          <w:color w:val="000000"/>
          <w:sz w:val="32"/>
          <w:szCs w:val="32"/>
        </w:rPr>
        <w:t>Юровского</w:t>
      </w:r>
      <w:r w:rsidRPr="00DC52A8">
        <w:rPr>
          <w:rStyle w:val="21"/>
          <w:rFonts w:ascii="Times New Roman" w:eastAsiaTheme="majorEastAsia" w:hAnsi="Times New Roman"/>
          <w:color w:val="000000"/>
          <w:sz w:val="32"/>
          <w:szCs w:val="32"/>
        </w:rPr>
        <w:t xml:space="preserve"> сельсовета </w:t>
      </w:r>
      <w:proofErr w:type="spellStart"/>
      <w:r w:rsidRPr="00DC52A8">
        <w:rPr>
          <w:rStyle w:val="21"/>
          <w:rFonts w:ascii="Times New Roman" w:eastAsiaTheme="majorEastAsia" w:hAnsi="Times New Roman"/>
          <w:color w:val="000000"/>
          <w:sz w:val="32"/>
          <w:szCs w:val="32"/>
        </w:rPr>
        <w:t>Мокшанского</w:t>
      </w:r>
      <w:proofErr w:type="spellEnd"/>
      <w:r w:rsidRPr="00DC52A8">
        <w:rPr>
          <w:rStyle w:val="21"/>
          <w:rFonts w:ascii="Times New Roman" w:eastAsiaTheme="majorEastAsia" w:hAnsi="Times New Roman"/>
          <w:color w:val="000000"/>
          <w:sz w:val="32"/>
          <w:szCs w:val="32"/>
        </w:rPr>
        <w:t xml:space="preserve"> района Пензенской области</w:t>
      </w:r>
      <w:r w:rsidRPr="00DC52A8">
        <w:rPr>
          <w:rStyle w:val="21"/>
          <w:rFonts w:ascii="Times New Roman" w:eastAsiaTheme="majorEastAsia" w:hAnsi="Times New Roman"/>
          <w:color w:val="000000"/>
          <w:sz w:val="32"/>
          <w:szCs w:val="32"/>
          <w:lang w:eastAsia="en-US"/>
        </w:rPr>
        <w:t xml:space="preserve"> </w:t>
      </w:r>
      <w:r w:rsidRPr="009A7197">
        <w:rPr>
          <w:rStyle w:val="21"/>
          <w:rFonts w:ascii="Times New Roman" w:eastAsiaTheme="majorEastAsia" w:hAnsi="Times New Roman"/>
          <w:sz w:val="32"/>
          <w:szCs w:val="32"/>
          <w:lang w:eastAsia="en-US"/>
        </w:rPr>
        <w:t>(</w:t>
      </w:r>
      <w:hyperlink r:id="rId12" w:history="1">
        <w:r w:rsidRPr="009A7197">
          <w:rPr>
            <w:rStyle w:val="af3"/>
            <w:rFonts w:ascii="Times New Roman" w:hAnsi="Times New Roman"/>
            <w:color w:val="auto"/>
            <w:sz w:val="32"/>
            <w:szCs w:val="32"/>
            <w:u w:val="none"/>
            <w:shd w:val="clear" w:color="auto" w:fill="FFFFFF"/>
            <w:lang w:val="en-US" w:eastAsia="en-US"/>
          </w:rPr>
          <w:t>http</w:t>
        </w:r>
        <w:r w:rsidRPr="009A7197">
          <w:rPr>
            <w:rStyle w:val="af3"/>
            <w:rFonts w:ascii="Times New Roman" w:hAnsi="Times New Roman"/>
            <w:color w:val="auto"/>
            <w:sz w:val="32"/>
            <w:szCs w:val="32"/>
            <w:u w:val="none"/>
            <w:shd w:val="clear" w:color="auto" w:fill="FFFFFF"/>
            <w:lang w:eastAsia="en-US"/>
          </w:rPr>
          <w:t>://</w:t>
        </w:r>
        <w:proofErr w:type="spellStart"/>
        <w:r w:rsidR="009A7197">
          <w:rPr>
            <w:rStyle w:val="af3"/>
            <w:rFonts w:ascii="Times New Roman" w:hAnsi="Times New Roman"/>
            <w:color w:val="auto"/>
            <w:sz w:val="32"/>
            <w:szCs w:val="32"/>
            <w:u w:val="none"/>
            <w:shd w:val="clear" w:color="auto" w:fill="FFFFFF"/>
            <w:lang w:val="en-US" w:eastAsia="en-US"/>
          </w:rPr>
          <w:t>urovka</w:t>
        </w:r>
        <w:proofErr w:type="spellEnd"/>
        <w:r w:rsidRPr="009A7197">
          <w:rPr>
            <w:rStyle w:val="af3"/>
            <w:rFonts w:ascii="Times New Roman" w:hAnsi="Times New Roman"/>
            <w:color w:val="auto"/>
            <w:sz w:val="32"/>
            <w:szCs w:val="32"/>
            <w:u w:val="none"/>
            <w:shd w:val="clear" w:color="auto" w:fill="FFFFFF"/>
            <w:lang w:eastAsia="en-US"/>
          </w:rPr>
          <w:t>.</w:t>
        </w:r>
        <w:proofErr w:type="spellStart"/>
        <w:r w:rsidRPr="009A7197">
          <w:rPr>
            <w:rStyle w:val="af3"/>
            <w:rFonts w:ascii="Times New Roman" w:hAnsi="Times New Roman"/>
            <w:color w:val="auto"/>
            <w:sz w:val="32"/>
            <w:szCs w:val="32"/>
            <w:u w:val="none"/>
            <w:shd w:val="clear" w:color="auto" w:fill="FFFFFF"/>
            <w:lang w:val="en-US" w:eastAsia="en-US"/>
          </w:rPr>
          <w:t>mokshan</w:t>
        </w:r>
        <w:proofErr w:type="spellEnd"/>
        <w:r w:rsidRPr="009A7197">
          <w:rPr>
            <w:rStyle w:val="af3"/>
            <w:rFonts w:ascii="Times New Roman" w:hAnsi="Times New Roman"/>
            <w:color w:val="auto"/>
            <w:sz w:val="32"/>
            <w:szCs w:val="32"/>
            <w:u w:val="none"/>
            <w:shd w:val="clear" w:color="auto" w:fill="FFFFFF"/>
            <w:lang w:eastAsia="en-US"/>
          </w:rPr>
          <w:t>.</w:t>
        </w:r>
        <w:proofErr w:type="spellStart"/>
        <w:r w:rsidRPr="009A7197">
          <w:rPr>
            <w:rStyle w:val="af3"/>
            <w:rFonts w:ascii="Times New Roman" w:hAnsi="Times New Roman"/>
            <w:color w:val="auto"/>
            <w:sz w:val="32"/>
            <w:szCs w:val="32"/>
            <w:u w:val="none"/>
            <w:shd w:val="clear" w:color="auto" w:fill="FFFFFF"/>
            <w:lang w:val="en-US" w:eastAsia="en-US"/>
          </w:rPr>
          <w:t>pnzreg</w:t>
        </w:r>
        <w:proofErr w:type="spellEnd"/>
        <w:r w:rsidRPr="009A7197">
          <w:rPr>
            <w:rStyle w:val="af3"/>
            <w:rFonts w:ascii="Times New Roman" w:hAnsi="Times New Roman"/>
            <w:color w:val="auto"/>
            <w:sz w:val="32"/>
            <w:szCs w:val="32"/>
            <w:u w:val="none"/>
            <w:shd w:val="clear" w:color="auto" w:fill="FFFFFF"/>
            <w:lang w:eastAsia="en-US"/>
          </w:rPr>
          <w:t>.</w:t>
        </w:r>
        <w:proofErr w:type="spellStart"/>
        <w:r w:rsidRPr="009A7197">
          <w:rPr>
            <w:rStyle w:val="af3"/>
            <w:rFonts w:ascii="Times New Roman" w:hAnsi="Times New Roman"/>
            <w:color w:val="auto"/>
            <w:sz w:val="32"/>
            <w:szCs w:val="32"/>
            <w:u w:val="none"/>
            <w:shd w:val="clear" w:color="auto" w:fill="FFFFFF"/>
            <w:lang w:val="en-US" w:eastAsia="en-US"/>
          </w:rPr>
          <w:t>ru</w:t>
        </w:r>
        <w:proofErr w:type="spellEnd"/>
        <w:r w:rsidRPr="009A7197">
          <w:rPr>
            <w:rStyle w:val="af3"/>
            <w:rFonts w:ascii="Times New Roman" w:hAnsi="Times New Roman"/>
            <w:color w:val="auto"/>
            <w:sz w:val="32"/>
            <w:szCs w:val="32"/>
            <w:u w:val="none"/>
            <w:shd w:val="clear" w:color="auto" w:fill="FFFFFF"/>
            <w:lang w:eastAsia="en-US"/>
          </w:rPr>
          <w:t>/</w:t>
        </w:r>
      </w:hyperlink>
      <w:r w:rsidRPr="00DC52A8">
        <w:rPr>
          <w:rStyle w:val="21"/>
          <w:rFonts w:ascii="Times New Roman" w:eastAsiaTheme="majorEastAsia" w:hAnsi="Times New Roman"/>
          <w:color w:val="000000"/>
          <w:sz w:val="32"/>
          <w:szCs w:val="32"/>
          <w:lang w:eastAsia="en-US"/>
        </w:rPr>
        <w:t xml:space="preserve"> ) </w:t>
      </w:r>
      <w:r w:rsidRPr="00DC52A8">
        <w:rPr>
          <w:rStyle w:val="21"/>
          <w:rFonts w:ascii="Times New Roman" w:eastAsiaTheme="majorEastAsia" w:hAnsi="Times New Roman"/>
          <w:color w:val="000000"/>
          <w:sz w:val="32"/>
          <w:szCs w:val="32"/>
        </w:rPr>
        <w:t>в разделе «результаты проверок</w:t>
      </w:r>
      <w:proofErr w:type="gramStart"/>
      <w:r w:rsidRPr="00DC52A8">
        <w:rPr>
          <w:rStyle w:val="21"/>
          <w:rFonts w:ascii="Times New Roman" w:eastAsiaTheme="majorEastAsia" w:hAnsi="Times New Roman"/>
          <w:color w:val="000000"/>
          <w:sz w:val="32"/>
          <w:szCs w:val="32"/>
        </w:rPr>
        <w:t>»-</w:t>
      </w:r>
      <w:proofErr w:type="gramEnd"/>
      <w:r w:rsidRPr="00DC52A8">
        <w:rPr>
          <w:rStyle w:val="21"/>
          <w:rFonts w:ascii="Times New Roman" w:eastAsiaTheme="majorEastAsia" w:hAnsi="Times New Roman"/>
          <w:color w:val="000000"/>
          <w:sz w:val="32"/>
          <w:szCs w:val="32"/>
        </w:rPr>
        <w:t>«Муниципальный контроль» перечня видов муниципального контроля, нормативных правовых актов, содержащих обязательные требования, соблюдение которых оценивается при проведении мероприятий по муниципальному контролю; планов проведения плановых проверок юридических лиц и индивидуальных предпринимателей на очередной календарный год.</w:t>
      </w:r>
    </w:p>
    <w:p w:rsidR="00DC52A8" w:rsidRPr="00DC52A8" w:rsidRDefault="00DC52A8" w:rsidP="00DC52A8">
      <w:pPr>
        <w:pStyle w:val="210"/>
        <w:shd w:val="clear" w:color="auto" w:fill="auto"/>
        <w:tabs>
          <w:tab w:val="left" w:pos="1531"/>
        </w:tabs>
        <w:spacing w:before="0"/>
        <w:rPr>
          <w:rFonts w:ascii="Times New Roman" w:hAnsi="Times New Roman"/>
          <w:b/>
          <w:sz w:val="32"/>
          <w:szCs w:val="32"/>
        </w:rPr>
      </w:pPr>
      <w:proofErr w:type="gramStart"/>
      <w:r w:rsidRPr="00DC52A8">
        <w:rPr>
          <w:rStyle w:val="21"/>
          <w:rFonts w:ascii="Times New Roman" w:eastAsiaTheme="majorEastAsia" w:hAnsi="Times New Roman"/>
          <w:b/>
          <w:color w:val="000000"/>
          <w:sz w:val="32"/>
          <w:szCs w:val="32"/>
        </w:rPr>
        <w:t>5.3.Сведения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контроля (надзора).</w:t>
      </w:r>
      <w:proofErr w:type="gramEnd"/>
    </w:p>
    <w:p w:rsidR="00DC52A8" w:rsidRPr="00DC52A8" w:rsidRDefault="00DC52A8" w:rsidP="00DC52A8">
      <w:pPr>
        <w:pStyle w:val="51"/>
        <w:shd w:val="clear" w:color="auto" w:fill="auto"/>
        <w:spacing w:after="0"/>
        <w:ind w:firstLine="880"/>
        <w:rPr>
          <w:rFonts w:ascii="Times New Roman" w:hAnsi="Times New Roman"/>
          <w:sz w:val="32"/>
          <w:szCs w:val="32"/>
        </w:rPr>
      </w:pPr>
      <w:proofErr w:type="gramStart"/>
      <w:r w:rsidRPr="00DC52A8">
        <w:rPr>
          <w:rStyle w:val="21"/>
          <w:rFonts w:ascii="Times New Roman" w:eastAsiaTheme="majorEastAsia" w:hAnsi="Times New Roman"/>
          <w:color w:val="000000"/>
          <w:sz w:val="32"/>
          <w:szCs w:val="32"/>
        </w:rPr>
        <w:t xml:space="preserve">В 2021 года </w:t>
      </w:r>
      <w:r w:rsidRPr="00DC52A8">
        <w:rPr>
          <w:rStyle w:val="5"/>
          <w:rFonts w:ascii="Times New Roman" w:hAnsi="Times New Roman"/>
          <w:color w:val="000000"/>
          <w:sz w:val="32"/>
          <w:szCs w:val="32"/>
        </w:rPr>
        <w:t xml:space="preserve">факты оспаривания в суде юридическими лицами, индивидуальными предпринимателями, физическими лицами оснований и результатов проведения в отношении их уполномоченными должностными лицами Администрации </w:t>
      </w:r>
      <w:r>
        <w:rPr>
          <w:rStyle w:val="5"/>
          <w:rFonts w:ascii="Times New Roman" w:hAnsi="Times New Roman"/>
          <w:color w:val="000000"/>
          <w:sz w:val="32"/>
          <w:szCs w:val="32"/>
        </w:rPr>
        <w:t>Юровского</w:t>
      </w:r>
      <w:r w:rsidRPr="00DC52A8">
        <w:rPr>
          <w:rStyle w:val="5"/>
          <w:rFonts w:ascii="Times New Roman" w:hAnsi="Times New Roman"/>
          <w:color w:val="000000"/>
          <w:sz w:val="32"/>
          <w:szCs w:val="32"/>
        </w:rPr>
        <w:t xml:space="preserve"> сельсовета </w:t>
      </w:r>
      <w:proofErr w:type="spellStart"/>
      <w:r w:rsidRPr="00DC52A8">
        <w:rPr>
          <w:rStyle w:val="5"/>
          <w:rFonts w:ascii="Times New Roman" w:hAnsi="Times New Roman"/>
          <w:color w:val="000000"/>
          <w:sz w:val="32"/>
          <w:szCs w:val="32"/>
        </w:rPr>
        <w:t>Мокшанского</w:t>
      </w:r>
      <w:proofErr w:type="spellEnd"/>
      <w:r w:rsidRPr="00DC52A8">
        <w:rPr>
          <w:rStyle w:val="5"/>
          <w:rFonts w:ascii="Times New Roman" w:hAnsi="Times New Roman"/>
          <w:color w:val="000000"/>
          <w:sz w:val="32"/>
          <w:szCs w:val="32"/>
        </w:rPr>
        <w:t xml:space="preserve"> района Пензенской области мероприятий по муниципальному </w:t>
      </w:r>
      <w:r w:rsidRPr="00DC52A8">
        <w:rPr>
          <w:rStyle w:val="21"/>
          <w:rFonts w:ascii="Times New Roman" w:eastAsiaTheme="majorEastAsia" w:hAnsi="Times New Roman"/>
          <w:color w:val="000000"/>
          <w:sz w:val="32"/>
          <w:szCs w:val="32"/>
        </w:rPr>
        <w:t xml:space="preserve">жилищному контролю, муниципальному контролю </w:t>
      </w:r>
      <w:r w:rsidRPr="00DC52A8">
        <w:rPr>
          <w:rFonts w:ascii="Times New Roman" w:hAnsi="Times New Roman"/>
          <w:bCs/>
          <w:spacing w:val="2"/>
          <w:sz w:val="32"/>
          <w:szCs w:val="32"/>
        </w:rPr>
        <w:t>на автомобильном транспорте, городском наземном электрическом транспорте и в дорожном хозяйстве</w:t>
      </w:r>
      <w:r w:rsidRPr="00DC52A8">
        <w:rPr>
          <w:rStyle w:val="21"/>
          <w:rFonts w:ascii="Times New Roman" w:eastAsiaTheme="majorEastAsia" w:hAnsi="Times New Roman"/>
          <w:color w:val="000000"/>
          <w:sz w:val="32"/>
          <w:szCs w:val="32"/>
        </w:rPr>
        <w:t xml:space="preserve">, муниципальному контролю </w:t>
      </w:r>
      <w:r w:rsidRPr="00DC52A8">
        <w:rPr>
          <w:rFonts w:ascii="Times New Roman" w:hAnsi="Times New Roman"/>
          <w:color w:val="000000" w:themeColor="text1"/>
          <w:sz w:val="32"/>
          <w:szCs w:val="32"/>
        </w:rPr>
        <w:t xml:space="preserve">за </w:t>
      </w:r>
      <w:r w:rsidRPr="00DC52A8">
        <w:rPr>
          <w:rFonts w:ascii="Times New Roman" w:hAnsi="Times New Roman"/>
          <w:bCs/>
          <w:sz w:val="32"/>
          <w:szCs w:val="32"/>
        </w:rPr>
        <w:t>соблюдением правил благоустройства</w:t>
      </w:r>
      <w:r w:rsidRPr="00DC52A8">
        <w:rPr>
          <w:rStyle w:val="5"/>
          <w:rFonts w:ascii="Times New Roman" w:hAnsi="Times New Roman"/>
          <w:color w:val="000000"/>
          <w:sz w:val="32"/>
          <w:szCs w:val="32"/>
        </w:rPr>
        <w:t xml:space="preserve"> не зафиксированы.</w:t>
      </w:r>
      <w:proofErr w:type="gramEnd"/>
    </w:p>
    <w:p w:rsidR="00DC52A8" w:rsidRPr="00DC52A8" w:rsidRDefault="00DC52A8" w:rsidP="00DC52A8">
      <w:pPr>
        <w:pStyle w:val="210"/>
        <w:shd w:val="clear" w:color="auto" w:fill="auto"/>
        <w:tabs>
          <w:tab w:val="left" w:pos="3053"/>
          <w:tab w:val="left" w:pos="4915"/>
          <w:tab w:val="left" w:pos="7368"/>
        </w:tabs>
        <w:spacing w:before="0"/>
        <w:rPr>
          <w:rFonts w:ascii="Times New Roman" w:hAnsi="Times New Roman"/>
          <w:sz w:val="32"/>
          <w:szCs w:val="32"/>
        </w:rPr>
      </w:pPr>
    </w:p>
    <w:p w:rsidR="00DC52A8" w:rsidRPr="00DC52A8" w:rsidRDefault="00DC52A8" w:rsidP="00DC52A8">
      <w:pPr>
        <w:rPr>
          <w:sz w:val="32"/>
          <w:szCs w:val="32"/>
        </w:rPr>
      </w:pPr>
    </w:p>
    <w:p w:rsidR="00DC52A8" w:rsidRPr="00DC52A8" w:rsidRDefault="00DC52A8" w:rsidP="00DC52A8">
      <w:pPr>
        <w:pBdr>
          <w:top w:val="single" w:sz="4" w:space="1" w:color="auto"/>
          <w:left w:val="single" w:sz="4" w:space="4" w:color="auto"/>
          <w:bottom w:val="single" w:sz="4" w:space="1" w:color="auto"/>
          <w:right w:val="single" w:sz="4" w:space="4" w:color="auto"/>
        </w:pBdr>
        <w:jc w:val="center"/>
        <w:rPr>
          <w:b/>
          <w:sz w:val="32"/>
          <w:szCs w:val="32"/>
        </w:rPr>
      </w:pPr>
      <w:r w:rsidRPr="00DC52A8">
        <w:rPr>
          <w:b/>
          <w:sz w:val="32"/>
          <w:szCs w:val="32"/>
        </w:rPr>
        <w:t>Раздел 6.</w:t>
      </w:r>
    </w:p>
    <w:p w:rsidR="00DC52A8" w:rsidRPr="00DC52A8" w:rsidRDefault="00DC52A8" w:rsidP="00DC52A8">
      <w:pPr>
        <w:pBdr>
          <w:top w:val="single" w:sz="4" w:space="1" w:color="auto"/>
          <w:left w:val="single" w:sz="4" w:space="4" w:color="auto"/>
          <w:bottom w:val="single" w:sz="4" w:space="1" w:color="auto"/>
          <w:right w:val="single" w:sz="4" w:space="4" w:color="auto"/>
        </w:pBdr>
        <w:jc w:val="center"/>
        <w:rPr>
          <w:b/>
          <w:sz w:val="32"/>
          <w:szCs w:val="32"/>
        </w:rPr>
      </w:pPr>
      <w:r w:rsidRPr="00DC52A8">
        <w:rPr>
          <w:b/>
          <w:sz w:val="32"/>
          <w:szCs w:val="32"/>
        </w:rPr>
        <w:t xml:space="preserve">Анализ и оценка эффективности </w:t>
      </w:r>
      <w:proofErr w:type="gramStart"/>
      <w:r w:rsidRPr="00DC52A8">
        <w:rPr>
          <w:b/>
          <w:sz w:val="32"/>
          <w:szCs w:val="32"/>
        </w:rPr>
        <w:t>государственного</w:t>
      </w:r>
      <w:proofErr w:type="gramEnd"/>
    </w:p>
    <w:p w:rsidR="00DC52A8" w:rsidRPr="00DC52A8" w:rsidRDefault="00DC52A8" w:rsidP="00DC52A8">
      <w:pPr>
        <w:pBdr>
          <w:top w:val="single" w:sz="4" w:space="1" w:color="auto"/>
          <w:left w:val="single" w:sz="4" w:space="4" w:color="auto"/>
          <w:bottom w:val="single" w:sz="4" w:space="1" w:color="auto"/>
          <w:right w:val="single" w:sz="4" w:space="4" w:color="auto"/>
        </w:pBdr>
        <w:jc w:val="center"/>
        <w:rPr>
          <w:b/>
          <w:sz w:val="32"/>
          <w:szCs w:val="32"/>
        </w:rPr>
      </w:pPr>
      <w:r w:rsidRPr="00DC52A8">
        <w:rPr>
          <w:b/>
          <w:sz w:val="32"/>
          <w:szCs w:val="32"/>
        </w:rPr>
        <w:t>контроля (надзора), муниципального контроля</w:t>
      </w:r>
    </w:p>
    <w:p w:rsidR="00DC52A8" w:rsidRPr="00DC52A8" w:rsidRDefault="00DC52A8" w:rsidP="00DC52A8">
      <w:pPr>
        <w:rPr>
          <w:sz w:val="32"/>
          <w:szCs w:val="32"/>
        </w:rPr>
      </w:pPr>
    </w:p>
    <w:p w:rsidR="00DC52A8" w:rsidRPr="00DC52A8" w:rsidRDefault="00DC52A8" w:rsidP="00DC52A8">
      <w:pPr>
        <w:rPr>
          <w:rStyle w:val="320"/>
          <w:color w:val="000000"/>
          <w:sz w:val="32"/>
          <w:szCs w:val="32"/>
        </w:rPr>
      </w:pPr>
      <w:bookmarkStart w:id="4" w:name="bookmark21"/>
      <w:r w:rsidRPr="00DC52A8">
        <w:rPr>
          <w:rStyle w:val="320"/>
          <w:color w:val="000000"/>
          <w:sz w:val="32"/>
          <w:szCs w:val="32"/>
        </w:rPr>
        <w:t>Показатели эффективности контроля (надзора), рассчитанные на основании сведений, содержащихся в Отчете № 1 - контроль:</w:t>
      </w:r>
      <w:bookmarkEnd w:id="4"/>
    </w:p>
    <w:tbl>
      <w:tblPr>
        <w:tblStyle w:val="af8"/>
        <w:tblW w:w="10349" w:type="dxa"/>
        <w:tblInd w:w="-318" w:type="dxa"/>
        <w:tblLayout w:type="fixed"/>
        <w:tblLook w:val="04A0" w:firstRow="1" w:lastRow="0" w:firstColumn="1" w:lastColumn="0" w:noHBand="0" w:noVBand="1"/>
      </w:tblPr>
      <w:tblGrid>
        <w:gridCol w:w="710"/>
        <w:gridCol w:w="2551"/>
        <w:gridCol w:w="1276"/>
        <w:gridCol w:w="1418"/>
        <w:gridCol w:w="1529"/>
        <w:gridCol w:w="1185"/>
        <w:gridCol w:w="1680"/>
      </w:tblGrid>
      <w:tr w:rsidR="00DC52A8" w:rsidRPr="00DC52A8" w:rsidTr="00DC52A8">
        <w:tc>
          <w:tcPr>
            <w:tcW w:w="710" w:type="dxa"/>
          </w:tcPr>
          <w:p w:rsidR="00DC52A8" w:rsidRPr="009A7197" w:rsidRDefault="00DC52A8" w:rsidP="00DC52A8">
            <w:pPr>
              <w:widowControl w:val="0"/>
              <w:autoSpaceDE w:val="0"/>
              <w:autoSpaceDN w:val="0"/>
              <w:adjustRightInd w:val="0"/>
            </w:pPr>
            <w:r w:rsidRPr="009A7197">
              <w:lastRenderedPageBreak/>
              <w:t>№</w:t>
            </w:r>
          </w:p>
          <w:p w:rsidR="00DC52A8" w:rsidRPr="009A7197" w:rsidRDefault="00DC52A8" w:rsidP="00DC52A8">
            <w:pPr>
              <w:widowControl w:val="0"/>
              <w:autoSpaceDE w:val="0"/>
              <w:autoSpaceDN w:val="0"/>
              <w:adjustRightInd w:val="0"/>
            </w:pPr>
            <w:proofErr w:type="gramStart"/>
            <w:r w:rsidRPr="009A7197">
              <w:t>п</w:t>
            </w:r>
            <w:proofErr w:type="gramEnd"/>
            <w:r w:rsidRPr="009A7197">
              <w:t>/п</w:t>
            </w:r>
          </w:p>
        </w:tc>
        <w:tc>
          <w:tcPr>
            <w:tcW w:w="2551" w:type="dxa"/>
          </w:tcPr>
          <w:p w:rsidR="00DC52A8" w:rsidRPr="009A7197" w:rsidRDefault="00DC52A8" w:rsidP="00DC52A8">
            <w:pPr>
              <w:widowControl w:val="0"/>
              <w:autoSpaceDE w:val="0"/>
              <w:autoSpaceDN w:val="0"/>
              <w:adjustRightInd w:val="0"/>
            </w:pPr>
            <w:r w:rsidRPr="009A7197">
              <w:t>Наименование показателя</w:t>
            </w:r>
          </w:p>
        </w:tc>
        <w:tc>
          <w:tcPr>
            <w:tcW w:w="1276" w:type="dxa"/>
          </w:tcPr>
          <w:p w:rsidR="00DC52A8" w:rsidRPr="009A7197" w:rsidRDefault="00DC52A8" w:rsidP="00DC52A8">
            <w:pPr>
              <w:widowControl w:val="0"/>
              <w:autoSpaceDE w:val="0"/>
              <w:autoSpaceDN w:val="0"/>
              <w:adjustRightInd w:val="0"/>
            </w:pPr>
            <w:r w:rsidRPr="009A7197">
              <w:t>Первое полугодие отчетного года</w:t>
            </w:r>
          </w:p>
        </w:tc>
        <w:tc>
          <w:tcPr>
            <w:tcW w:w="1418" w:type="dxa"/>
          </w:tcPr>
          <w:p w:rsidR="00DC52A8" w:rsidRPr="009A7197" w:rsidRDefault="00DC52A8" w:rsidP="00DC52A8">
            <w:pPr>
              <w:widowControl w:val="0"/>
              <w:autoSpaceDE w:val="0"/>
              <w:autoSpaceDN w:val="0"/>
              <w:adjustRightInd w:val="0"/>
            </w:pPr>
            <w:r w:rsidRPr="009A7197">
              <w:t>Второе полугодие отчетного года</w:t>
            </w:r>
          </w:p>
        </w:tc>
        <w:tc>
          <w:tcPr>
            <w:tcW w:w="1529" w:type="dxa"/>
          </w:tcPr>
          <w:p w:rsidR="00DC52A8" w:rsidRPr="009A7197" w:rsidRDefault="00DC52A8" w:rsidP="00DC52A8">
            <w:pPr>
              <w:widowControl w:val="0"/>
              <w:autoSpaceDE w:val="0"/>
              <w:autoSpaceDN w:val="0"/>
              <w:adjustRightInd w:val="0"/>
            </w:pPr>
            <w:r w:rsidRPr="009A7197">
              <w:t>Всего за предыдущий год</w:t>
            </w:r>
          </w:p>
        </w:tc>
        <w:tc>
          <w:tcPr>
            <w:tcW w:w="1185" w:type="dxa"/>
          </w:tcPr>
          <w:p w:rsidR="00DC52A8" w:rsidRPr="009A7197" w:rsidRDefault="00DC52A8" w:rsidP="00DC52A8">
            <w:pPr>
              <w:widowControl w:val="0"/>
              <w:autoSpaceDE w:val="0"/>
              <w:autoSpaceDN w:val="0"/>
              <w:adjustRightInd w:val="0"/>
            </w:pPr>
            <w:r w:rsidRPr="009A7197">
              <w:t>Всего за отчетный год</w:t>
            </w:r>
          </w:p>
        </w:tc>
        <w:tc>
          <w:tcPr>
            <w:tcW w:w="1680" w:type="dxa"/>
          </w:tcPr>
          <w:p w:rsidR="00DC52A8" w:rsidRPr="009A7197" w:rsidRDefault="00DC52A8" w:rsidP="00DC52A8">
            <w:pPr>
              <w:widowControl w:val="0"/>
              <w:autoSpaceDE w:val="0"/>
              <w:autoSpaceDN w:val="0"/>
              <w:adjustRightInd w:val="0"/>
            </w:pPr>
            <w:r w:rsidRPr="009A7197">
              <w:t>В процентах к году, предшествующему отчетному году</w:t>
            </w:r>
          </w:p>
        </w:tc>
      </w:tr>
      <w:tr w:rsidR="00DC52A8" w:rsidRPr="00DC52A8" w:rsidTr="00DC52A8">
        <w:tc>
          <w:tcPr>
            <w:tcW w:w="710" w:type="dxa"/>
          </w:tcPr>
          <w:p w:rsidR="00DC52A8" w:rsidRPr="009A7197" w:rsidRDefault="00DC52A8" w:rsidP="00DC52A8">
            <w:pPr>
              <w:widowControl w:val="0"/>
              <w:autoSpaceDE w:val="0"/>
              <w:autoSpaceDN w:val="0"/>
              <w:adjustRightInd w:val="0"/>
              <w:jc w:val="center"/>
            </w:pPr>
            <w:r w:rsidRPr="009A7197">
              <w:t>1</w:t>
            </w:r>
          </w:p>
        </w:tc>
        <w:tc>
          <w:tcPr>
            <w:tcW w:w="2551" w:type="dxa"/>
          </w:tcPr>
          <w:p w:rsidR="00DC52A8" w:rsidRPr="009A7197" w:rsidRDefault="00DC52A8" w:rsidP="00DC52A8">
            <w:pPr>
              <w:widowControl w:val="0"/>
              <w:autoSpaceDE w:val="0"/>
              <w:autoSpaceDN w:val="0"/>
              <w:adjustRightInd w:val="0"/>
              <w:jc w:val="center"/>
            </w:pPr>
            <w:r w:rsidRPr="009A7197">
              <w:t>2</w:t>
            </w:r>
          </w:p>
        </w:tc>
        <w:tc>
          <w:tcPr>
            <w:tcW w:w="1276" w:type="dxa"/>
          </w:tcPr>
          <w:p w:rsidR="00DC52A8" w:rsidRPr="009A7197" w:rsidRDefault="00DC52A8" w:rsidP="00DC52A8">
            <w:pPr>
              <w:widowControl w:val="0"/>
              <w:autoSpaceDE w:val="0"/>
              <w:autoSpaceDN w:val="0"/>
              <w:adjustRightInd w:val="0"/>
              <w:jc w:val="center"/>
            </w:pPr>
            <w:r w:rsidRPr="009A7197">
              <w:t>3</w:t>
            </w:r>
          </w:p>
        </w:tc>
        <w:tc>
          <w:tcPr>
            <w:tcW w:w="1418" w:type="dxa"/>
          </w:tcPr>
          <w:p w:rsidR="00DC52A8" w:rsidRPr="009A7197" w:rsidRDefault="00DC52A8" w:rsidP="00DC52A8">
            <w:pPr>
              <w:widowControl w:val="0"/>
              <w:autoSpaceDE w:val="0"/>
              <w:autoSpaceDN w:val="0"/>
              <w:adjustRightInd w:val="0"/>
              <w:jc w:val="center"/>
            </w:pPr>
            <w:r w:rsidRPr="009A7197">
              <w:t>4</w:t>
            </w:r>
          </w:p>
        </w:tc>
        <w:tc>
          <w:tcPr>
            <w:tcW w:w="1529" w:type="dxa"/>
          </w:tcPr>
          <w:p w:rsidR="00DC52A8" w:rsidRPr="009A7197" w:rsidRDefault="00DC52A8" w:rsidP="00DC52A8">
            <w:pPr>
              <w:widowControl w:val="0"/>
              <w:autoSpaceDE w:val="0"/>
              <w:autoSpaceDN w:val="0"/>
              <w:adjustRightInd w:val="0"/>
              <w:jc w:val="center"/>
            </w:pPr>
            <w:r w:rsidRPr="009A7197">
              <w:t>5</w:t>
            </w:r>
          </w:p>
        </w:tc>
        <w:tc>
          <w:tcPr>
            <w:tcW w:w="1185" w:type="dxa"/>
          </w:tcPr>
          <w:p w:rsidR="00DC52A8" w:rsidRPr="009A7197" w:rsidRDefault="00DC52A8" w:rsidP="00DC52A8">
            <w:pPr>
              <w:widowControl w:val="0"/>
              <w:autoSpaceDE w:val="0"/>
              <w:autoSpaceDN w:val="0"/>
              <w:adjustRightInd w:val="0"/>
              <w:jc w:val="center"/>
            </w:pPr>
            <w:r w:rsidRPr="009A7197">
              <w:t>6</w:t>
            </w:r>
          </w:p>
        </w:tc>
        <w:tc>
          <w:tcPr>
            <w:tcW w:w="1680" w:type="dxa"/>
          </w:tcPr>
          <w:p w:rsidR="00DC52A8" w:rsidRPr="009A7197" w:rsidRDefault="00DC52A8" w:rsidP="00DC52A8">
            <w:pPr>
              <w:widowControl w:val="0"/>
              <w:autoSpaceDE w:val="0"/>
              <w:autoSpaceDN w:val="0"/>
              <w:adjustRightInd w:val="0"/>
              <w:jc w:val="center"/>
            </w:pPr>
            <w:r w:rsidRPr="009A7197">
              <w:t>7</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1</w:t>
            </w:r>
          </w:p>
        </w:tc>
        <w:tc>
          <w:tcPr>
            <w:tcW w:w="2551" w:type="dxa"/>
          </w:tcPr>
          <w:p w:rsidR="00DC52A8" w:rsidRPr="009A7197" w:rsidRDefault="00DC52A8" w:rsidP="00DC52A8">
            <w:pPr>
              <w:widowControl w:val="0"/>
              <w:autoSpaceDE w:val="0"/>
              <w:autoSpaceDN w:val="0"/>
              <w:adjustRightInd w:val="0"/>
            </w:pPr>
            <w:r w:rsidRPr="009A7197">
              <w:t xml:space="preserve">Общее количество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со стороны контрольного органа </w:t>
            </w:r>
            <w:proofErr w:type="gramStart"/>
            <w:r w:rsidRPr="009A7197">
              <w:t xml:space="preserve">( </w:t>
            </w:r>
            <w:proofErr w:type="gramEnd"/>
            <w:r w:rsidRPr="009A7197">
              <w:t>сумма строк 1,2 должна соответствовать строке 50 Отчета №1-контроль)</w:t>
            </w:r>
          </w:p>
        </w:tc>
        <w:tc>
          <w:tcPr>
            <w:tcW w:w="1276" w:type="dxa"/>
          </w:tcPr>
          <w:p w:rsidR="00DC52A8" w:rsidRPr="009A7197" w:rsidRDefault="00DC52A8" w:rsidP="00DC52A8">
            <w:pPr>
              <w:widowControl w:val="0"/>
              <w:autoSpaceDE w:val="0"/>
              <w:autoSpaceDN w:val="0"/>
              <w:adjustRightInd w:val="0"/>
              <w:jc w:val="center"/>
            </w:pPr>
            <w:r w:rsidRPr="009A7197">
              <w:t>34</w:t>
            </w:r>
          </w:p>
        </w:tc>
        <w:tc>
          <w:tcPr>
            <w:tcW w:w="1418" w:type="dxa"/>
          </w:tcPr>
          <w:p w:rsidR="00DC52A8" w:rsidRPr="009A7197" w:rsidRDefault="00DC52A8" w:rsidP="00DC52A8">
            <w:pPr>
              <w:widowControl w:val="0"/>
              <w:autoSpaceDE w:val="0"/>
              <w:autoSpaceDN w:val="0"/>
              <w:adjustRightInd w:val="0"/>
              <w:jc w:val="center"/>
            </w:pPr>
            <w:r w:rsidRPr="009A7197">
              <w:t>0</w:t>
            </w:r>
          </w:p>
        </w:tc>
        <w:tc>
          <w:tcPr>
            <w:tcW w:w="1529" w:type="dxa"/>
          </w:tcPr>
          <w:p w:rsidR="00DC52A8" w:rsidRPr="009A7197" w:rsidRDefault="00DC52A8" w:rsidP="00DC52A8">
            <w:pPr>
              <w:widowControl w:val="0"/>
              <w:autoSpaceDE w:val="0"/>
              <w:autoSpaceDN w:val="0"/>
              <w:adjustRightInd w:val="0"/>
              <w:jc w:val="center"/>
            </w:pPr>
            <w:r w:rsidRPr="009A7197">
              <w:t>35</w:t>
            </w:r>
          </w:p>
        </w:tc>
        <w:tc>
          <w:tcPr>
            <w:tcW w:w="1185" w:type="dxa"/>
          </w:tcPr>
          <w:p w:rsidR="00DC52A8" w:rsidRPr="009A7197" w:rsidRDefault="00DC52A8" w:rsidP="00DC52A8">
            <w:pPr>
              <w:widowControl w:val="0"/>
              <w:autoSpaceDE w:val="0"/>
              <w:autoSpaceDN w:val="0"/>
              <w:adjustRightInd w:val="0"/>
              <w:jc w:val="center"/>
            </w:pPr>
            <w:r w:rsidRPr="009A7197">
              <w:t>0</w:t>
            </w:r>
          </w:p>
        </w:tc>
        <w:tc>
          <w:tcPr>
            <w:tcW w:w="1680" w:type="dxa"/>
          </w:tcPr>
          <w:p w:rsidR="00DC52A8" w:rsidRPr="009A7197" w:rsidRDefault="00DC52A8" w:rsidP="00DC52A8">
            <w:pPr>
              <w:widowControl w:val="0"/>
              <w:autoSpaceDE w:val="0"/>
              <w:autoSpaceDN w:val="0"/>
              <w:adjustRightInd w:val="0"/>
              <w:jc w:val="center"/>
            </w:pPr>
            <w:r w:rsidRPr="009A7197">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2</w:t>
            </w:r>
          </w:p>
        </w:tc>
        <w:tc>
          <w:tcPr>
            <w:tcW w:w="2551" w:type="dxa"/>
          </w:tcPr>
          <w:p w:rsidR="00DC52A8" w:rsidRPr="009A7197" w:rsidRDefault="00DC52A8" w:rsidP="00DC52A8">
            <w:pPr>
              <w:widowControl w:val="0"/>
              <w:autoSpaceDE w:val="0"/>
              <w:autoSpaceDN w:val="0"/>
              <w:adjustRightInd w:val="0"/>
            </w:pPr>
            <w:r w:rsidRPr="009A7197">
              <w:t xml:space="preserve">Общее количество юридических лиц и индивидуальных предпринимателей, в отношении которых проводились плановые, внеплановые проверки </w:t>
            </w:r>
            <w:proofErr w:type="gramStart"/>
            <w:r w:rsidRPr="009A7197">
              <w:t xml:space="preserve">( </w:t>
            </w:r>
            <w:proofErr w:type="gramEnd"/>
            <w:r w:rsidRPr="009A7197">
              <w:t>сумма строк 3,4 должна соответствовать строке 51 Отчета №1-контроль)</w:t>
            </w:r>
          </w:p>
        </w:tc>
        <w:tc>
          <w:tcPr>
            <w:tcW w:w="1276"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418"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529"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185"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680"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5</w:t>
            </w:r>
          </w:p>
        </w:tc>
        <w:tc>
          <w:tcPr>
            <w:tcW w:w="2551" w:type="dxa"/>
          </w:tcPr>
          <w:p w:rsidR="00DC52A8" w:rsidRPr="009A7197" w:rsidRDefault="00DC52A8" w:rsidP="00DC52A8">
            <w:pPr>
              <w:widowControl w:val="0"/>
              <w:autoSpaceDE w:val="0"/>
              <w:autoSpaceDN w:val="0"/>
              <w:adjustRightInd w:val="0"/>
            </w:pPr>
            <w:r w:rsidRPr="009A7197">
              <w:t xml:space="preserve">Количество проверок, </w:t>
            </w:r>
            <w:r w:rsidRPr="009A7197">
              <w:lastRenderedPageBreak/>
              <w:t xml:space="preserve">предусмотренных ежегодным планом проведения проверок на отчетный период </w:t>
            </w:r>
            <w:proofErr w:type="gramStart"/>
            <w:r w:rsidRPr="009A7197">
              <w:t xml:space="preserve">( </w:t>
            </w:r>
            <w:proofErr w:type="gramEnd"/>
            <w:r w:rsidRPr="009A7197">
              <w:t>строка 52 Отчета №1-контроль)</w:t>
            </w:r>
          </w:p>
        </w:tc>
        <w:tc>
          <w:tcPr>
            <w:tcW w:w="1276"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lastRenderedPageBreak/>
              <w:t>0</w:t>
            </w:r>
          </w:p>
        </w:tc>
        <w:tc>
          <w:tcPr>
            <w:tcW w:w="1418"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529"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185"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680"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lastRenderedPageBreak/>
              <w:t>6</w:t>
            </w:r>
          </w:p>
        </w:tc>
        <w:tc>
          <w:tcPr>
            <w:tcW w:w="2551" w:type="dxa"/>
          </w:tcPr>
          <w:p w:rsidR="00DC52A8" w:rsidRPr="009A7197" w:rsidRDefault="00DC52A8" w:rsidP="00DC52A8">
            <w:pPr>
              <w:widowControl w:val="0"/>
              <w:autoSpaceDE w:val="0"/>
              <w:autoSpaceDN w:val="0"/>
              <w:adjustRightInd w:val="0"/>
            </w:pPr>
            <w:r w:rsidRPr="009A7197">
              <w:t xml:space="preserve">Общее количество проверок, проведенных в отношении юридических лиц, индивидуальных предпринимателей </w:t>
            </w:r>
            <w:proofErr w:type="gramStart"/>
            <w:r w:rsidRPr="009A7197">
              <w:t xml:space="preserve">( </w:t>
            </w:r>
            <w:proofErr w:type="gramEnd"/>
            <w:r w:rsidRPr="009A7197">
              <w:t xml:space="preserve">строка 1 Отчета №1-контроль) </w:t>
            </w:r>
          </w:p>
        </w:tc>
        <w:tc>
          <w:tcPr>
            <w:tcW w:w="1276"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418"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529"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185"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680"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7</w:t>
            </w:r>
          </w:p>
        </w:tc>
        <w:tc>
          <w:tcPr>
            <w:tcW w:w="2551" w:type="dxa"/>
          </w:tcPr>
          <w:p w:rsidR="00DC52A8" w:rsidRPr="009A7197" w:rsidRDefault="00DC52A8" w:rsidP="00DC52A8">
            <w:pPr>
              <w:widowControl w:val="0"/>
              <w:autoSpaceDE w:val="0"/>
              <w:autoSpaceDN w:val="0"/>
              <w:adjustRightInd w:val="0"/>
            </w:pPr>
            <w:r w:rsidRPr="009A7197">
              <w:rPr>
                <w:rStyle w:val="29pt"/>
                <w:b w:val="0"/>
                <w:color w:val="000000"/>
                <w:sz w:val="24"/>
                <w:szCs w:val="24"/>
              </w:rPr>
              <w:t>Направлено в органы прокуратуры заявлений о согласовании проведения внеплановых выездных проверок (строка 54 Отчета №1-контроль) из них</w:t>
            </w:r>
            <w:proofErr w:type="gramStart"/>
            <w:r w:rsidRPr="009A7197">
              <w:rPr>
                <w:rStyle w:val="29pt"/>
                <w:b w:val="0"/>
                <w:color w:val="000000"/>
                <w:sz w:val="24"/>
                <w:szCs w:val="24"/>
              </w:rPr>
              <w:t>::</w:t>
            </w:r>
            <w:proofErr w:type="gramEnd"/>
          </w:p>
        </w:tc>
        <w:tc>
          <w:tcPr>
            <w:tcW w:w="1276"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418"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529"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185"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680"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7.1.</w:t>
            </w:r>
          </w:p>
        </w:tc>
        <w:tc>
          <w:tcPr>
            <w:tcW w:w="2551" w:type="dxa"/>
            <w:vAlign w:val="center"/>
          </w:tcPr>
          <w:p w:rsidR="00DC52A8" w:rsidRPr="009A7197" w:rsidRDefault="00DC52A8" w:rsidP="00DC52A8">
            <w:pPr>
              <w:pStyle w:val="210"/>
              <w:shd w:val="clear" w:color="auto" w:fill="auto"/>
              <w:spacing w:before="0" w:line="235" w:lineRule="exact"/>
              <w:jc w:val="left"/>
              <w:rPr>
                <w:rFonts w:ascii="Times New Roman" w:hAnsi="Times New Roman"/>
                <w:sz w:val="24"/>
                <w:szCs w:val="24"/>
              </w:rPr>
            </w:pPr>
            <w:r w:rsidRPr="009A7197">
              <w:rPr>
                <w:rStyle w:val="29pt"/>
                <w:b w:val="0"/>
                <w:color w:val="000000"/>
                <w:sz w:val="24"/>
                <w:szCs w:val="24"/>
              </w:rPr>
              <w:t>отказано органами прокуратуры в согласовании (строка 55 Отчета №1-контроль)</w:t>
            </w:r>
          </w:p>
        </w:tc>
        <w:tc>
          <w:tcPr>
            <w:tcW w:w="1276"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418"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529"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185"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680"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8</w:t>
            </w:r>
          </w:p>
        </w:tc>
        <w:tc>
          <w:tcPr>
            <w:tcW w:w="2551" w:type="dxa"/>
          </w:tcPr>
          <w:p w:rsidR="00DC52A8" w:rsidRPr="009A7197" w:rsidRDefault="00DC52A8" w:rsidP="00DC52A8">
            <w:pPr>
              <w:widowControl w:val="0"/>
              <w:autoSpaceDE w:val="0"/>
              <w:autoSpaceDN w:val="0"/>
              <w:adjustRightInd w:val="0"/>
            </w:pPr>
            <w:r w:rsidRPr="009A7197">
              <w:rPr>
                <w:rStyle w:val="29pt"/>
                <w:b w:val="0"/>
                <w:color w:val="000000"/>
                <w:sz w:val="24"/>
                <w:szCs w:val="24"/>
              </w:rPr>
              <w:t xml:space="preserve">Количество проверок, результаты которых были признаны недействительными </w:t>
            </w:r>
            <w:proofErr w:type="gramStart"/>
            <w:r w:rsidRPr="009A7197">
              <w:rPr>
                <w:rStyle w:val="29pt"/>
                <w:b w:val="0"/>
                <w:color w:val="000000"/>
                <w:sz w:val="24"/>
                <w:szCs w:val="24"/>
              </w:rPr>
              <w:t xml:space="preserve">( </w:t>
            </w:r>
            <w:proofErr w:type="gramEnd"/>
            <w:r w:rsidRPr="009A7197">
              <w:rPr>
                <w:rStyle w:val="29pt"/>
                <w:b w:val="0"/>
                <w:color w:val="000000"/>
                <w:sz w:val="24"/>
                <w:szCs w:val="24"/>
              </w:rPr>
              <w:t>строка 45 Отчета №1-контроль)</w:t>
            </w:r>
          </w:p>
        </w:tc>
        <w:tc>
          <w:tcPr>
            <w:tcW w:w="1276"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418"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529"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185"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680"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9</w:t>
            </w:r>
          </w:p>
        </w:tc>
        <w:tc>
          <w:tcPr>
            <w:tcW w:w="2551" w:type="dxa"/>
          </w:tcPr>
          <w:p w:rsidR="00DC52A8" w:rsidRPr="009A7197" w:rsidRDefault="00DC52A8" w:rsidP="00DC52A8">
            <w:pPr>
              <w:widowControl w:val="0"/>
              <w:autoSpaceDE w:val="0"/>
              <w:autoSpaceDN w:val="0"/>
              <w:adjustRightInd w:val="0"/>
            </w:pPr>
            <w:r w:rsidRPr="009A7197">
              <w:rPr>
                <w:rStyle w:val="29pt"/>
                <w:b w:val="0"/>
                <w:color w:val="000000"/>
                <w:sz w:val="24"/>
                <w:szCs w:val="24"/>
              </w:rPr>
              <w:t xml:space="preserve">Количество проверок, проведенных с нарушением требований законодательства о порядке их проведения, по </w:t>
            </w:r>
            <w:proofErr w:type="gramStart"/>
            <w:r w:rsidRPr="009A7197">
              <w:rPr>
                <w:rStyle w:val="29pt"/>
                <w:b w:val="0"/>
                <w:color w:val="000000"/>
                <w:sz w:val="24"/>
                <w:szCs w:val="24"/>
              </w:rPr>
              <w:t>результатам</w:t>
            </w:r>
            <w:proofErr w:type="gramEnd"/>
            <w:r w:rsidRPr="009A7197">
              <w:rPr>
                <w:rStyle w:val="29pt"/>
                <w:b w:val="0"/>
                <w:color w:val="000000"/>
                <w:sz w:val="24"/>
                <w:szCs w:val="24"/>
              </w:rPr>
              <w:t xml:space="preserve"> выявления которых к должностным лицам органов государственного контроля (надзора) и </w:t>
            </w:r>
            <w:r w:rsidRPr="009A7197">
              <w:rPr>
                <w:rStyle w:val="29pt"/>
                <w:b w:val="0"/>
                <w:color w:val="000000"/>
                <w:sz w:val="24"/>
                <w:szCs w:val="24"/>
              </w:rPr>
              <w:lastRenderedPageBreak/>
              <w:t>муниципального контроля применены меры дисциплинарного и административного наказания (строка 49 Отчета №1-контроль)</w:t>
            </w:r>
          </w:p>
        </w:tc>
        <w:tc>
          <w:tcPr>
            <w:tcW w:w="1276"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lastRenderedPageBreak/>
              <w:t>0</w:t>
            </w:r>
          </w:p>
        </w:tc>
        <w:tc>
          <w:tcPr>
            <w:tcW w:w="1418"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529"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185"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680"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lastRenderedPageBreak/>
              <w:t>10</w:t>
            </w:r>
          </w:p>
        </w:tc>
        <w:tc>
          <w:tcPr>
            <w:tcW w:w="2551" w:type="dxa"/>
          </w:tcPr>
          <w:p w:rsidR="00DC52A8" w:rsidRPr="009A7197" w:rsidRDefault="00DC52A8" w:rsidP="00DC52A8">
            <w:pPr>
              <w:widowControl w:val="0"/>
              <w:autoSpaceDE w:val="0"/>
              <w:autoSpaceDN w:val="0"/>
              <w:adjustRightInd w:val="0"/>
            </w:pPr>
            <w:r w:rsidRPr="009A7197">
              <w:rPr>
                <w:rStyle w:val="29pt"/>
                <w:b w:val="0"/>
                <w:color w:val="000000"/>
                <w:sz w:val="24"/>
                <w:szCs w:val="24"/>
              </w:rPr>
              <w:t xml:space="preserve">Общее количество проверок, по </w:t>
            </w:r>
            <w:proofErr w:type="gramStart"/>
            <w:r w:rsidRPr="009A7197">
              <w:rPr>
                <w:rStyle w:val="29pt"/>
                <w:b w:val="0"/>
                <w:color w:val="000000"/>
                <w:sz w:val="24"/>
                <w:szCs w:val="24"/>
              </w:rPr>
              <w:t>итогам</w:t>
            </w:r>
            <w:proofErr w:type="gramEnd"/>
            <w:r w:rsidRPr="009A7197">
              <w:rPr>
                <w:rStyle w:val="29pt"/>
                <w:b w:val="0"/>
                <w:color w:val="000000"/>
                <w:sz w:val="24"/>
                <w:szCs w:val="24"/>
              </w:rPr>
              <w:t xml:space="preserve"> проведения которых выявлены правонарушения (строка 19 Отчета №1-контроль)</w:t>
            </w:r>
          </w:p>
        </w:tc>
        <w:tc>
          <w:tcPr>
            <w:tcW w:w="1276"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418"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529"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185"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680"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11</w:t>
            </w:r>
          </w:p>
        </w:tc>
        <w:tc>
          <w:tcPr>
            <w:tcW w:w="2551" w:type="dxa"/>
          </w:tcPr>
          <w:p w:rsidR="00DC52A8" w:rsidRPr="009A7197" w:rsidRDefault="00DC52A8" w:rsidP="00DC52A8">
            <w:pPr>
              <w:widowControl w:val="0"/>
              <w:autoSpaceDE w:val="0"/>
              <w:autoSpaceDN w:val="0"/>
              <w:adjustRightInd w:val="0"/>
            </w:pPr>
            <w:r w:rsidRPr="009A7197">
              <w:rPr>
                <w:rStyle w:val="29pt"/>
                <w:b w:val="0"/>
                <w:color w:val="000000"/>
                <w:sz w:val="24"/>
                <w:szCs w:val="24"/>
              </w:rPr>
              <w:t xml:space="preserve">Количество внеплановых проверок, проведенных по фактам с которыми связано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 в целях предотвращения угрозы причинения такого вреда </w:t>
            </w:r>
            <w:proofErr w:type="gramStart"/>
            <w:r w:rsidRPr="009A7197">
              <w:rPr>
                <w:rStyle w:val="29pt"/>
                <w:b w:val="0"/>
                <w:color w:val="000000"/>
                <w:sz w:val="24"/>
                <w:szCs w:val="24"/>
              </w:rPr>
              <w:t xml:space="preserve">( </w:t>
            </w:r>
            <w:proofErr w:type="gramEnd"/>
            <w:r w:rsidRPr="009A7197">
              <w:rPr>
                <w:rStyle w:val="29pt"/>
                <w:b w:val="0"/>
                <w:color w:val="000000"/>
                <w:sz w:val="24"/>
                <w:szCs w:val="24"/>
              </w:rPr>
              <w:t>строка 5 Отчета №1-контроль)</w:t>
            </w:r>
          </w:p>
        </w:tc>
        <w:tc>
          <w:tcPr>
            <w:tcW w:w="1276"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418"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529"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185"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680"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r>
      <w:tr w:rsidR="00DC52A8" w:rsidRPr="00DC52A8" w:rsidTr="00DC52A8">
        <w:tc>
          <w:tcPr>
            <w:tcW w:w="710" w:type="dxa"/>
          </w:tcPr>
          <w:p w:rsidR="00DC52A8" w:rsidRPr="009A7197" w:rsidRDefault="00DC52A8" w:rsidP="00DC52A8">
            <w:pPr>
              <w:widowControl w:val="0"/>
              <w:autoSpaceDE w:val="0"/>
              <w:autoSpaceDN w:val="0"/>
              <w:adjustRightInd w:val="0"/>
            </w:pPr>
            <w:r w:rsidRPr="009A7197">
              <w:t>12</w:t>
            </w:r>
          </w:p>
        </w:tc>
        <w:tc>
          <w:tcPr>
            <w:tcW w:w="2551" w:type="dxa"/>
          </w:tcPr>
          <w:p w:rsidR="00DC52A8" w:rsidRPr="009A7197" w:rsidRDefault="00DC52A8" w:rsidP="00DC52A8">
            <w:pPr>
              <w:widowControl w:val="0"/>
              <w:autoSpaceDE w:val="0"/>
              <w:autoSpaceDN w:val="0"/>
              <w:adjustRightInd w:val="0"/>
            </w:pPr>
            <w:r w:rsidRPr="009A7197">
              <w:rPr>
                <w:rStyle w:val="29pt"/>
                <w:b w:val="0"/>
                <w:color w:val="000000"/>
                <w:sz w:val="24"/>
                <w:szCs w:val="24"/>
              </w:rPr>
              <w:t xml:space="preserve">Количество внеплановых проверок, проведенных по фактам с которыми связано  причинение вреда жизни и здоровью граждан, </w:t>
            </w:r>
            <w:r w:rsidRPr="009A7197">
              <w:rPr>
                <w:rStyle w:val="29pt"/>
                <w:b w:val="0"/>
                <w:color w:val="000000"/>
                <w:sz w:val="24"/>
                <w:szCs w:val="24"/>
              </w:rPr>
              <w:lastRenderedPageBreak/>
              <w:t xml:space="preserve">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в целях прекращения дальнейшего причинения такого вреда и ликвидации последствий таких нарушений </w:t>
            </w:r>
            <w:proofErr w:type="gramStart"/>
            <w:r w:rsidRPr="009A7197">
              <w:rPr>
                <w:rStyle w:val="29pt"/>
                <w:b w:val="0"/>
                <w:color w:val="000000"/>
                <w:sz w:val="24"/>
                <w:szCs w:val="24"/>
              </w:rPr>
              <w:t xml:space="preserve">( </w:t>
            </w:r>
            <w:proofErr w:type="gramEnd"/>
            <w:r w:rsidRPr="009A7197">
              <w:rPr>
                <w:rStyle w:val="29pt"/>
                <w:b w:val="0"/>
                <w:color w:val="000000"/>
                <w:sz w:val="24"/>
                <w:szCs w:val="24"/>
              </w:rPr>
              <w:t xml:space="preserve">строка 6 </w:t>
            </w:r>
            <w:proofErr w:type="gramStart"/>
            <w:r w:rsidRPr="009A7197">
              <w:rPr>
                <w:rStyle w:val="29pt"/>
                <w:b w:val="0"/>
                <w:color w:val="000000"/>
                <w:sz w:val="24"/>
                <w:szCs w:val="24"/>
              </w:rPr>
              <w:t>Отчета №1-контроль)</w:t>
            </w:r>
            <w:proofErr w:type="gramEnd"/>
          </w:p>
        </w:tc>
        <w:tc>
          <w:tcPr>
            <w:tcW w:w="1276"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lastRenderedPageBreak/>
              <w:t>0</w:t>
            </w:r>
          </w:p>
        </w:tc>
        <w:tc>
          <w:tcPr>
            <w:tcW w:w="1418"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529"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185"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c>
          <w:tcPr>
            <w:tcW w:w="1680" w:type="dxa"/>
          </w:tcPr>
          <w:p w:rsidR="00DC52A8" w:rsidRPr="00DC52A8" w:rsidRDefault="00DC52A8" w:rsidP="00DC52A8">
            <w:pPr>
              <w:widowControl w:val="0"/>
              <w:autoSpaceDE w:val="0"/>
              <w:autoSpaceDN w:val="0"/>
              <w:adjustRightInd w:val="0"/>
              <w:jc w:val="center"/>
              <w:rPr>
                <w:sz w:val="32"/>
                <w:szCs w:val="32"/>
              </w:rPr>
            </w:pPr>
            <w:r w:rsidRPr="00DC52A8">
              <w:rPr>
                <w:sz w:val="32"/>
                <w:szCs w:val="32"/>
              </w:rPr>
              <w:t>0</w:t>
            </w:r>
          </w:p>
        </w:tc>
      </w:tr>
    </w:tbl>
    <w:p w:rsidR="00DC52A8" w:rsidRPr="00DC52A8" w:rsidRDefault="00DC52A8" w:rsidP="00DC52A8">
      <w:pPr>
        <w:ind w:left="360"/>
        <w:rPr>
          <w:b/>
          <w:sz w:val="32"/>
          <w:szCs w:val="32"/>
        </w:rPr>
      </w:pPr>
      <w:r w:rsidRPr="00DC52A8">
        <w:rPr>
          <w:b/>
          <w:sz w:val="32"/>
          <w:szCs w:val="32"/>
        </w:rPr>
        <w:lastRenderedPageBreak/>
        <w:t>*в случае отсутствия сведений по какому-либо показателю в таблице указывается «0»</w:t>
      </w:r>
    </w:p>
    <w:p w:rsidR="00DC52A8" w:rsidRPr="00DC52A8" w:rsidRDefault="00DC52A8" w:rsidP="00DC52A8">
      <w:pPr>
        <w:pStyle w:val="33"/>
        <w:keepNext/>
        <w:keepLines/>
        <w:shd w:val="clear" w:color="auto" w:fill="auto"/>
        <w:spacing w:before="189" w:line="322" w:lineRule="exact"/>
        <w:ind w:firstLine="880"/>
        <w:rPr>
          <w:rFonts w:ascii="Times New Roman" w:hAnsi="Times New Roman"/>
          <w:sz w:val="32"/>
          <w:szCs w:val="32"/>
        </w:rPr>
      </w:pPr>
      <w:bookmarkStart w:id="5" w:name="bookmark22"/>
      <w:r w:rsidRPr="00DC52A8">
        <w:rPr>
          <w:rStyle w:val="32"/>
          <w:rFonts w:ascii="Times New Roman" w:hAnsi="Times New Roman"/>
          <w:color w:val="000000"/>
          <w:sz w:val="32"/>
          <w:szCs w:val="32"/>
        </w:rPr>
        <w:t>6.1. Анализа и оценка эффективности муниципального контроля.</w:t>
      </w:r>
      <w:bookmarkEnd w:id="5"/>
    </w:p>
    <w:p w:rsidR="00DC52A8" w:rsidRPr="00DC52A8" w:rsidRDefault="00DC52A8" w:rsidP="00DC52A8">
      <w:pPr>
        <w:rPr>
          <w:rStyle w:val="21"/>
          <w:rFonts w:eastAsiaTheme="majorEastAsia"/>
          <w:color w:val="000000"/>
          <w:sz w:val="32"/>
          <w:szCs w:val="32"/>
        </w:rPr>
      </w:pPr>
      <w:r w:rsidRPr="00DC52A8">
        <w:rPr>
          <w:rStyle w:val="21"/>
          <w:rFonts w:eastAsiaTheme="majorEastAsia"/>
          <w:color w:val="000000"/>
          <w:sz w:val="32"/>
          <w:szCs w:val="32"/>
        </w:rPr>
        <w:t xml:space="preserve">           На территории </w:t>
      </w:r>
      <w:r>
        <w:rPr>
          <w:rStyle w:val="21"/>
          <w:rFonts w:eastAsiaTheme="majorEastAsia"/>
          <w:color w:val="000000"/>
          <w:sz w:val="32"/>
          <w:szCs w:val="32"/>
        </w:rPr>
        <w:t>Юровского</w:t>
      </w:r>
      <w:r w:rsidRPr="00DC52A8">
        <w:rPr>
          <w:rStyle w:val="21"/>
          <w:rFonts w:eastAsiaTheme="majorEastAsia"/>
          <w:color w:val="000000"/>
          <w:sz w:val="32"/>
          <w:szCs w:val="32"/>
        </w:rPr>
        <w:t xml:space="preserve"> сельсовета </w:t>
      </w:r>
      <w:proofErr w:type="spellStart"/>
      <w:r w:rsidRPr="00DC52A8">
        <w:rPr>
          <w:rStyle w:val="21"/>
          <w:rFonts w:eastAsiaTheme="majorEastAsia"/>
          <w:color w:val="000000"/>
          <w:sz w:val="32"/>
          <w:szCs w:val="32"/>
        </w:rPr>
        <w:t>Мокшанского</w:t>
      </w:r>
      <w:proofErr w:type="spellEnd"/>
      <w:r w:rsidRPr="00DC52A8">
        <w:rPr>
          <w:rStyle w:val="21"/>
          <w:rFonts w:eastAsiaTheme="majorEastAsia"/>
          <w:color w:val="000000"/>
          <w:sz w:val="32"/>
          <w:szCs w:val="32"/>
        </w:rPr>
        <w:t xml:space="preserve"> района Пензенской области, план проверок на 2021 год не утвержден, соответственно плановые проверки по муниципальному жилищному контролю, муниципальному контролю </w:t>
      </w:r>
      <w:r w:rsidRPr="00DC52A8">
        <w:rPr>
          <w:bCs/>
          <w:spacing w:val="2"/>
          <w:sz w:val="32"/>
          <w:szCs w:val="32"/>
        </w:rPr>
        <w:t>на автомобильном транспорте, городском наземном электрическом транспорте и в дорожном хозяйстве</w:t>
      </w:r>
      <w:r w:rsidRPr="00DC52A8">
        <w:rPr>
          <w:rStyle w:val="21"/>
          <w:rFonts w:eastAsiaTheme="majorEastAsia"/>
          <w:color w:val="000000"/>
          <w:sz w:val="32"/>
          <w:szCs w:val="32"/>
        </w:rPr>
        <w:t xml:space="preserve">, муниципальному </w:t>
      </w:r>
      <w:proofErr w:type="gramStart"/>
      <w:r w:rsidRPr="00DC52A8">
        <w:rPr>
          <w:rStyle w:val="21"/>
          <w:rFonts w:eastAsiaTheme="majorEastAsia"/>
          <w:color w:val="000000"/>
          <w:sz w:val="32"/>
          <w:szCs w:val="32"/>
        </w:rPr>
        <w:t xml:space="preserve">контролю </w:t>
      </w:r>
      <w:r w:rsidRPr="00DC52A8">
        <w:rPr>
          <w:color w:val="000000" w:themeColor="text1"/>
          <w:sz w:val="32"/>
          <w:szCs w:val="32"/>
        </w:rPr>
        <w:t>за</w:t>
      </w:r>
      <w:proofErr w:type="gramEnd"/>
      <w:r w:rsidRPr="00DC52A8">
        <w:rPr>
          <w:color w:val="000000" w:themeColor="text1"/>
          <w:sz w:val="32"/>
          <w:szCs w:val="32"/>
        </w:rPr>
        <w:t xml:space="preserve"> </w:t>
      </w:r>
      <w:r w:rsidRPr="00DC52A8">
        <w:rPr>
          <w:bCs/>
          <w:sz w:val="32"/>
          <w:szCs w:val="32"/>
        </w:rPr>
        <w:t xml:space="preserve">соблюдением правил благоустройства </w:t>
      </w:r>
      <w:r w:rsidRPr="00DC52A8">
        <w:rPr>
          <w:rStyle w:val="21"/>
          <w:rFonts w:eastAsiaTheme="majorEastAsia"/>
          <w:color w:val="000000"/>
          <w:sz w:val="32"/>
          <w:szCs w:val="32"/>
        </w:rPr>
        <w:t>не проводились.</w:t>
      </w:r>
    </w:p>
    <w:p w:rsidR="00DC52A8" w:rsidRPr="00DC52A8" w:rsidRDefault="00DC52A8" w:rsidP="00DC52A8">
      <w:pPr>
        <w:pStyle w:val="210"/>
        <w:shd w:val="clear" w:color="auto" w:fill="auto"/>
        <w:spacing w:before="0" w:after="300"/>
        <w:ind w:firstLine="900"/>
        <w:rPr>
          <w:rFonts w:ascii="Times New Roman" w:hAnsi="Times New Roman"/>
          <w:sz w:val="32"/>
          <w:szCs w:val="32"/>
        </w:rPr>
      </w:pPr>
      <w:proofErr w:type="gramStart"/>
      <w:r w:rsidRPr="00DC52A8">
        <w:rPr>
          <w:rStyle w:val="21"/>
          <w:rFonts w:ascii="Times New Roman" w:eastAsiaTheme="majorEastAsia" w:hAnsi="Times New Roman"/>
          <w:color w:val="000000"/>
          <w:sz w:val="32"/>
          <w:szCs w:val="32"/>
        </w:rPr>
        <w:t>В</w:t>
      </w:r>
      <w:r w:rsidR="009A7197" w:rsidRPr="009A7197">
        <w:rPr>
          <w:rStyle w:val="21"/>
          <w:rFonts w:ascii="Times New Roman" w:eastAsiaTheme="majorEastAsia" w:hAnsi="Times New Roman"/>
          <w:color w:val="000000"/>
          <w:sz w:val="32"/>
          <w:szCs w:val="32"/>
        </w:rPr>
        <w:t xml:space="preserve"> </w:t>
      </w:r>
      <w:r w:rsidRPr="00DC52A8">
        <w:rPr>
          <w:rStyle w:val="21"/>
          <w:rFonts w:ascii="Times New Roman" w:eastAsiaTheme="majorEastAsia" w:hAnsi="Times New Roman"/>
          <w:color w:val="000000"/>
          <w:sz w:val="32"/>
          <w:szCs w:val="32"/>
        </w:rPr>
        <w:t xml:space="preserve">2021 года внеплановые проверки в отношении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угроза чрезвычайных ситуаций природного и </w:t>
      </w:r>
      <w:r w:rsidRPr="00DC52A8">
        <w:rPr>
          <w:rStyle w:val="21"/>
          <w:rFonts w:ascii="Times New Roman" w:eastAsiaTheme="majorEastAsia" w:hAnsi="Times New Roman"/>
          <w:color w:val="000000"/>
          <w:sz w:val="32"/>
          <w:szCs w:val="32"/>
        </w:rPr>
        <w:lastRenderedPageBreak/>
        <w:t>техногенного характера не проводились.</w:t>
      </w:r>
      <w:proofErr w:type="gramEnd"/>
    </w:p>
    <w:p w:rsidR="00DC52A8" w:rsidRPr="00DC52A8" w:rsidRDefault="00DC52A8" w:rsidP="00DC52A8">
      <w:pPr>
        <w:pStyle w:val="33"/>
        <w:keepNext/>
        <w:keepLines/>
        <w:shd w:val="clear" w:color="auto" w:fill="auto"/>
        <w:spacing w:before="0" w:line="322" w:lineRule="exact"/>
        <w:ind w:firstLine="900"/>
        <w:rPr>
          <w:rFonts w:ascii="Times New Roman" w:hAnsi="Times New Roman"/>
          <w:sz w:val="32"/>
          <w:szCs w:val="32"/>
        </w:rPr>
      </w:pPr>
      <w:bookmarkStart w:id="6" w:name="bookmark23"/>
      <w:r w:rsidRPr="00DC52A8">
        <w:rPr>
          <w:rStyle w:val="32"/>
          <w:rFonts w:ascii="Times New Roman" w:hAnsi="Times New Roman"/>
          <w:color w:val="000000"/>
          <w:sz w:val="32"/>
          <w:szCs w:val="32"/>
        </w:rPr>
        <w:t>6.2. Анализ ключевых показателей результативности и эффективности контрольно-надзорной деятельности.</w:t>
      </w:r>
      <w:bookmarkEnd w:id="6"/>
    </w:p>
    <w:p w:rsidR="00DC52A8" w:rsidRPr="00DC52A8" w:rsidRDefault="00DC52A8" w:rsidP="00DC52A8">
      <w:pPr>
        <w:pStyle w:val="210"/>
        <w:shd w:val="clear" w:color="auto" w:fill="auto"/>
        <w:spacing w:before="0" w:after="300"/>
        <w:ind w:firstLine="900"/>
        <w:rPr>
          <w:rFonts w:ascii="Times New Roman" w:hAnsi="Times New Roman"/>
          <w:sz w:val="32"/>
          <w:szCs w:val="32"/>
        </w:rPr>
      </w:pPr>
      <w:r w:rsidRPr="00DC52A8">
        <w:rPr>
          <w:rStyle w:val="21"/>
          <w:rFonts w:ascii="Times New Roman" w:eastAsiaTheme="majorEastAsia" w:hAnsi="Times New Roman"/>
          <w:color w:val="000000"/>
          <w:sz w:val="32"/>
          <w:szCs w:val="32"/>
        </w:rPr>
        <w:t xml:space="preserve">В связи с тем, что в 2021 года функции по осуществлению муниципального имущественному контролю, муниципальному жилищному контролю, муниципальному контролю </w:t>
      </w:r>
      <w:r w:rsidRPr="00DC52A8">
        <w:rPr>
          <w:rFonts w:ascii="Times New Roman" w:hAnsi="Times New Roman"/>
          <w:bCs/>
          <w:spacing w:val="2"/>
          <w:sz w:val="32"/>
          <w:szCs w:val="32"/>
        </w:rPr>
        <w:t>на автомобильном транспорте, городском наземном электрическом транспорте и в дорожном хозяйстве</w:t>
      </w:r>
      <w:r w:rsidRPr="00DC52A8">
        <w:rPr>
          <w:rStyle w:val="21"/>
          <w:rFonts w:ascii="Times New Roman" w:eastAsiaTheme="majorEastAsia" w:hAnsi="Times New Roman"/>
          <w:color w:val="000000"/>
          <w:sz w:val="32"/>
          <w:szCs w:val="32"/>
        </w:rPr>
        <w:t xml:space="preserve">, муниципальному контролю </w:t>
      </w:r>
      <w:r w:rsidRPr="00DC52A8">
        <w:rPr>
          <w:rFonts w:ascii="Times New Roman" w:hAnsi="Times New Roman"/>
          <w:color w:val="000000" w:themeColor="text1"/>
          <w:sz w:val="32"/>
          <w:szCs w:val="32"/>
        </w:rPr>
        <w:t xml:space="preserve">за </w:t>
      </w:r>
      <w:r w:rsidRPr="00DC52A8">
        <w:rPr>
          <w:rFonts w:ascii="Times New Roman" w:hAnsi="Times New Roman"/>
          <w:bCs/>
          <w:sz w:val="32"/>
          <w:szCs w:val="32"/>
        </w:rPr>
        <w:t xml:space="preserve">соблюдением правил благоустройства </w:t>
      </w:r>
      <w:r w:rsidRPr="00DC52A8">
        <w:rPr>
          <w:rStyle w:val="21"/>
          <w:rFonts w:ascii="Times New Roman" w:eastAsiaTheme="majorEastAsia" w:hAnsi="Times New Roman"/>
          <w:color w:val="000000"/>
          <w:sz w:val="32"/>
          <w:szCs w:val="32"/>
        </w:rPr>
        <w:t xml:space="preserve">не исполнялись, провести анализ и оценить эффективность данных видов муниципальных контролей не представляется возможным. Методика расчета размеров </w:t>
      </w:r>
      <w:proofErr w:type="gramStart"/>
      <w:r w:rsidRPr="00DC52A8">
        <w:rPr>
          <w:rStyle w:val="21"/>
          <w:rFonts w:ascii="Times New Roman" w:eastAsiaTheme="majorEastAsia" w:hAnsi="Times New Roman"/>
          <w:color w:val="000000"/>
          <w:sz w:val="32"/>
          <w:szCs w:val="32"/>
        </w:rPr>
        <w:t>ущерба</w:t>
      </w:r>
      <w:proofErr w:type="gramEnd"/>
      <w:r w:rsidRPr="00DC52A8">
        <w:rPr>
          <w:rStyle w:val="21"/>
          <w:rFonts w:ascii="Times New Roman" w:eastAsiaTheme="majorEastAsia" w:hAnsi="Times New Roman"/>
          <w:color w:val="000000"/>
          <w:sz w:val="32"/>
          <w:szCs w:val="32"/>
        </w:rPr>
        <w:t xml:space="preserve"> по оценке предотвращенного в результате действий органов муниципального контроля по пресечению нарушений обязательных требований и (или) устранению последствий таких нарушений ущерба, в подконтрольной сфере отсутствует, поэтому проведение анализа действий органов контроля не представляется возможным.</w:t>
      </w:r>
    </w:p>
    <w:p w:rsidR="00DC52A8" w:rsidRPr="00DC52A8" w:rsidRDefault="00DC52A8" w:rsidP="00DC52A8">
      <w:pPr>
        <w:rPr>
          <w:b/>
          <w:sz w:val="32"/>
          <w:szCs w:val="32"/>
        </w:rPr>
      </w:pPr>
    </w:p>
    <w:p w:rsidR="00DC52A8" w:rsidRPr="00DC52A8" w:rsidRDefault="00DC52A8" w:rsidP="00DC52A8">
      <w:pPr>
        <w:rPr>
          <w:sz w:val="32"/>
          <w:szCs w:val="32"/>
        </w:rPr>
      </w:pPr>
    </w:p>
    <w:p w:rsidR="00DC52A8" w:rsidRPr="00DC52A8" w:rsidRDefault="00DC52A8" w:rsidP="00DC52A8">
      <w:pPr>
        <w:pBdr>
          <w:top w:val="single" w:sz="4" w:space="1" w:color="auto"/>
          <w:left w:val="single" w:sz="4" w:space="4" w:color="auto"/>
          <w:bottom w:val="single" w:sz="4" w:space="1" w:color="auto"/>
          <w:right w:val="single" w:sz="4" w:space="4" w:color="auto"/>
        </w:pBdr>
        <w:jc w:val="center"/>
        <w:rPr>
          <w:b/>
          <w:sz w:val="32"/>
          <w:szCs w:val="32"/>
        </w:rPr>
      </w:pPr>
      <w:r w:rsidRPr="00DC52A8">
        <w:rPr>
          <w:b/>
          <w:sz w:val="32"/>
          <w:szCs w:val="32"/>
        </w:rPr>
        <w:t>Раздел 7.</w:t>
      </w:r>
    </w:p>
    <w:p w:rsidR="00DC52A8" w:rsidRPr="00DC52A8" w:rsidRDefault="00DC52A8" w:rsidP="00DC52A8">
      <w:pPr>
        <w:pBdr>
          <w:top w:val="single" w:sz="4" w:space="1" w:color="auto"/>
          <w:left w:val="single" w:sz="4" w:space="4" w:color="auto"/>
          <w:bottom w:val="single" w:sz="4" w:space="1" w:color="auto"/>
          <w:right w:val="single" w:sz="4" w:space="4" w:color="auto"/>
        </w:pBdr>
        <w:jc w:val="center"/>
        <w:rPr>
          <w:b/>
          <w:sz w:val="32"/>
          <w:szCs w:val="32"/>
        </w:rPr>
      </w:pPr>
      <w:r w:rsidRPr="00DC52A8">
        <w:rPr>
          <w:b/>
          <w:sz w:val="32"/>
          <w:szCs w:val="32"/>
        </w:rPr>
        <w:t>Выводы и предложения по результатам государственного</w:t>
      </w:r>
    </w:p>
    <w:p w:rsidR="00DC52A8" w:rsidRPr="00DC52A8" w:rsidRDefault="00DC52A8" w:rsidP="00DC52A8">
      <w:pPr>
        <w:pBdr>
          <w:top w:val="single" w:sz="4" w:space="1" w:color="auto"/>
          <w:left w:val="single" w:sz="4" w:space="4" w:color="auto"/>
          <w:bottom w:val="single" w:sz="4" w:space="1" w:color="auto"/>
          <w:right w:val="single" w:sz="4" w:space="4" w:color="auto"/>
        </w:pBdr>
        <w:jc w:val="center"/>
        <w:rPr>
          <w:b/>
          <w:sz w:val="32"/>
          <w:szCs w:val="32"/>
        </w:rPr>
      </w:pPr>
      <w:r w:rsidRPr="00DC52A8">
        <w:rPr>
          <w:b/>
          <w:sz w:val="32"/>
          <w:szCs w:val="32"/>
        </w:rPr>
        <w:t>контроля (надзора), муниципального контроля</w:t>
      </w:r>
    </w:p>
    <w:p w:rsidR="00DC52A8" w:rsidRPr="00DC52A8" w:rsidRDefault="00DC52A8" w:rsidP="00DC52A8">
      <w:pPr>
        <w:rPr>
          <w:sz w:val="32"/>
          <w:szCs w:val="32"/>
        </w:rPr>
      </w:pPr>
    </w:p>
    <w:p w:rsidR="00DC52A8" w:rsidRPr="00DC52A8" w:rsidRDefault="00DC52A8" w:rsidP="00DC52A8">
      <w:pPr>
        <w:pStyle w:val="210"/>
        <w:shd w:val="clear" w:color="auto" w:fill="auto"/>
        <w:spacing w:before="0"/>
        <w:ind w:firstLine="900"/>
        <w:rPr>
          <w:rFonts w:ascii="Times New Roman" w:hAnsi="Times New Roman"/>
          <w:sz w:val="32"/>
          <w:szCs w:val="32"/>
        </w:rPr>
      </w:pPr>
      <w:r w:rsidRPr="00DC52A8">
        <w:rPr>
          <w:rStyle w:val="21"/>
          <w:rFonts w:ascii="Times New Roman" w:eastAsiaTheme="majorEastAsia" w:hAnsi="Times New Roman"/>
          <w:color w:val="000000"/>
          <w:sz w:val="32"/>
          <w:szCs w:val="32"/>
        </w:rPr>
        <w:t xml:space="preserve">Администрацией </w:t>
      </w:r>
      <w:r>
        <w:rPr>
          <w:rStyle w:val="21"/>
          <w:rFonts w:ascii="Times New Roman" w:eastAsiaTheme="majorEastAsia" w:hAnsi="Times New Roman"/>
          <w:color w:val="000000"/>
          <w:sz w:val="32"/>
          <w:szCs w:val="32"/>
        </w:rPr>
        <w:t>Юровского</w:t>
      </w:r>
      <w:r w:rsidRPr="00DC52A8">
        <w:rPr>
          <w:rStyle w:val="21"/>
          <w:rFonts w:ascii="Times New Roman" w:eastAsiaTheme="majorEastAsia" w:hAnsi="Times New Roman"/>
          <w:color w:val="000000"/>
          <w:sz w:val="32"/>
          <w:szCs w:val="32"/>
        </w:rPr>
        <w:t xml:space="preserve"> сельсовета </w:t>
      </w:r>
      <w:proofErr w:type="spellStart"/>
      <w:r w:rsidRPr="00DC52A8">
        <w:rPr>
          <w:rStyle w:val="21"/>
          <w:rFonts w:ascii="Times New Roman" w:eastAsiaTheme="majorEastAsia" w:hAnsi="Times New Roman"/>
          <w:color w:val="000000"/>
          <w:sz w:val="32"/>
          <w:szCs w:val="32"/>
        </w:rPr>
        <w:t>Мокшанского</w:t>
      </w:r>
      <w:proofErr w:type="spellEnd"/>
      <w:r w:rsidRPr="00DC52A8">
        <w:rPr>
          <w:rStyle w:val="21"/>
          <w:rFonts w:ascii="Times New Roman" w:eastAsiaTheme="majorEastAsia" w:hAnsi="Times New Roman"/>
          <w:color w:val="000000"/>
          <w:sz w:val="32"/>
          <w:szCs w:val="32"/>
        </w:rPr>
        <w:t xml:space="preserve"> района Пензенской области проделана определенная работа в части регламентации порядка осуществления муниципального контроля. Разработаны Положения по следующим видам контроля: муниципальный жилищный контроль, муниципальному контролю </w:t>
      </w:r>
      <w:r w:rsidRPr="00DC52A8">
        <w:rPr>
          <w:rFonts w:ascii="Times New Roman" w:hAnsi="Times New Roman"/>
          <w:bCs/>
          <w:spacing w:val="2"/>
          <w:sz w:val="32"/>
          <w:szCs w:val="32"/>
        </w:rPr>
        <w:t>на автомобильном транспорте, городском наземном электрическом транспорте и в дорожном хозяйстве</w:t>
      </w:r>
      <w:r w:rsidRPr="00DC52A8">
        <w:rPr>
          <w:rStyle w:val="21"/>
          <w:rFonts w:ascii="Times New Roman" w:eastAsiaTheme="majorEastAsia" w:hAnsi="Times New Roman"/>
          <w:color w:val="000000"/>
          <w:sz w:val="32"/>
          <w:szCs w:val="32"/>
        </w:rPr>
        <w:t xml:space="preserve">, муниципальный </w:t>
      </w:r>
      <w:proofErr w:type="gramStart"/>
      <w:r w:rsidRPr="00DC52A8">
        <w:rPr>
          <w:rStyle w:val="21"/>
          <w:rFonts w:ascii="Times New Roman" w:eastAsiaTheme="majorEastAsia" w:hAnsi="Times New Roman"/>
          <w:color w:val="000000"/>
          <w:sz w:val="32"/>
          <w:szCs w:val="32"/>
        </w:rPr>
        <w:t xml:space="preserve">контроль </w:t>
      </w:r>
      <w:r w:rsidRPr="00DC52A8">
        <w:rPr>
          <w:rFonts w:ascii="Times New Roman" w:hAnsi="Times New Roman"/>
          <w:color w:val="000000" w:themeColor="text1"/>
          <w:sz w:val="32"/>
          <w:szCs w:val="32"/>
        </w:rPr>
        <w:t>за</w:t>
      </w:r>
      <w:proofErr w:type="gramEnd"/>
      <w:r w:rsidRPr="00DC52A8">
        <w:rPr>
          <w:rFonts w:ascii="Times New Roman" w:hAnsi="Times New Roman"/>
          <w:color w:val="000000" w:themeColor="text1"/>
          <w:sz w:val="32"/>
          <w:szCs w:val="32"/>
        </w:rPr>
        <w:t xml:space="preserve"> </w:t>
      </w:r>
      <w:r w:rsidRPr="00DC52A8">
        <w:rPr>
          <w:rFonts w:ascii="Times New Roman" w:hAnsi="Times New Roman"/>
          <w:bCs/>
          <w:sz w:val="32"/>
          <w:szCs w:val="32"/>
        </w:rPr>
        <w:t>соблюдением правил благоустройства</w:t>
      </w:r>
      <w:r w:rsidRPr="00DC52A8">
        <w:rPr>
          <w:rStyle w:val="21"/>
          <w:rFonts w:ascii="Times New Roman" w:eastAsiaTheme="majorEastAsia" w:hAnsi="Times New Roman"/>
          <w:color w:val="000000"/>
          <w:sz w:val="32"/>
          <w:szCs w:val="32"/>
        </w:rPr>
        <w:t>.</w:t>
      </w:r>
    </w:p>
    <w:p w:rsidR="00DC52A8" w:rsidRPr="00DC52A8" w:rsidRDefault="00DC52A8" w:rsidP="00DC52A8">
      <w:pPr>
        <w:pStyle w:val="210"/>
        <w:shd w:val="clear" w:color="auto" w:fill="auto"/>
        <w:spacing w:before="0" w:after="333"/>
        <w:ind w:firstLine="900"/>
        <w:rPr>
          <w:rStyle w:val="21"/>
          <w:rFonts w:ascii="Times New Roman" w:eastAsiaTheme="majorEastAsia" w:hAnsi="Times New Roman"/>
          <w:color w:val="000000"/>
          <w:sz w:val="32"/>
          <w:szCs w:val="32"/>
        </w:rPr>
      </w:pPr>
      <w:r w:rsidRPr="00DC52A8">
        <w:rPr>
          <w:rStyle w:val="21"/>
          <w:rFonts w:ascii="Times New Roman" w:eastAsiaTheme="majorEastAsia" w:hAnsi="Times New Roman"/>
          <w:color w:val="000000"/>
          <w:sz w:val="32"/>
          <w:szCs w:val="32"/>
        </w:rPr>
        <w:t xml:space="preserve">Обязанности по осуществлению муниципального жилищного контроля, муниципального  контроля  муниципальному контролю </w:t>
      </w:r>
      <w:r w:rsidRPr="00DC52A8">
        <w:rPr>
          <w:rFonts w:ascii="Times New Roman" w:hAnsi="Times New Roman"/>
          <w:bCs/>
          <w:spacing w:val="2"/>
          <w:sz w:val="32"/>
          <w:szCs w:val="32"/>
        </w:rPr>
        <w:t>на автомобильном транспорте, городском наземном электрическом транспорте и в дорожном хозяйстве</w:t>
      </w:r>
      <w:r w:rsidRPr="00DC52A8">
        <w:rPr>
          <w:rStyle w:val="21"/>
          <w:rFonts w:ascii="Times New Roman" w:eastAsiaTheme="majorEastAsia" w:hAnsi="Times New Roman"/>
          <w:color w:val="000000"/>
          <w:sz w:val="32"/>
          <w:szCs w:val="32"/>
        </w:rPr>
        <w:t xml:space="preserve">, муниципальному </w:t>
      </w:r>
      <w:proofErr w:type="gramStart"/>
      <w:r w:rsidRPr="00DC52A8">
        <w:rPr>
          <w:rStyle w:val="21"/>
          <w:rFonts w:ascii="Times New Roman" w:eastAsiaTheme="majorEastAsia" w:hAnsi="Times New Roman"/>
          <w:color w:val="000000"/>
          <w:sz w:val="32"/>
          <w:szCs w:val="32"/>
        </w:rPr>
        <w:t xml:space="preserve">контролю </w:t>
      </w:r>
      <w:r w:rsidRPr="00DC52A8">
        <w:rPr>
          <w:rFonts w:ascii="Times New Roman" w:hAnsi="Times New Roman"/>
          <w:color w:val="000000" w:themeColor="text1"/>
          <w:sz w:val="32"/>
          <w:szCs w:val="32"/>
        </w:rPr>
        <w:t>за</w:t>
      </w:r>
      <w:proofErr w:type="gramEnd"/>
      <w:r w:rsidRPr="00DC52A8">
        <w:rPr>
          <w:rFonts w:ascii="Times New Roman" w:hAnsi="Times New Roman"/>
          <w:color w:val="000000" w:themeColor="text1"/>
          <w:sz w:val="32"/>
          <w:szCs w:val="32"/>
        </w:rPr>
        <w:t xml:space="preserve"> </w:t>
      </w:r>
      <w:r w:rsidRPr="00DC52A8">
        <w:rPr>
          <w:rFonts w:ascii="Times New Roman" w:hAnsi="Times New Roman"/>
          <w:bCs/>
          <w:sz w:val="32"/>
          <w:szCs w:val="32"/>
        </w:rPr>
        <w:t>соблюдением правил благоустройства</w:t>
      </w:r>
      <w:r w:rsidRPr="00DC52A8">
        <w:rPr>
          <w:rStyle w:val="21"/>
          <w:rFonts w:ascii="Times New Roman" w:eastAsiaTheme="majorEastAsia" w:hAnsi="Times New Roman"/>
          <w:color w:val="000000"/>
          <w:sz w:val="32"/>
          <w:szCs w:val="32"/>
        </w:rPr>
        <w:t xml:space="preserve"> возложены на Главу Администрации </w:t>
      </w:r>
      <w:r>
        <w:rPr>
          <w:rStyle w:val="21"/>
          <w:rFonts w:ascii="Times New Roman" w:eastAsiaTheme="majorEastAsia" w:hAnsi="Times New Roman"/>
          <w:color w:val="000000"/>
          <w:sz w:val="32"/>
          <w:szCs w:val="32"/>
        </w:rPr>
        <w:t>Юровского</w:t>
      </w:r>
      <w:r w:rsidRPr="00DC52A8">
        <w:rPr>
          <w:rStyle w:val="21"/>
          <w:rFonts w:ascii="Times New Roman" w:eastAsiaTheme="majorEastAsia" w:hAnsi="Times New Roman"/>
          <w:color w:val="000000"/>
          <w:sz w:val="32"/>
          <w:szCs w:val="32"/>
        </w:rPr>
        <w:t xml:space="preserve"> сельсовета </w:t>
      </w:r>
      <w:proofErr w:type="spellStart"/>
      <w:r w:rsidRPr="00DC52A8">
        <w:rPr>
          <w:rStyle w:val="21"/>
          <w:rFonts w:ascii="Times New Roman" w:eastAsiaTheme="majorEastAsia" w:hAnsi="Times New Roman"/>
          <w:color w:val="000000"/>
          <w:sz w:val="32"/>
          <w:szCs w:val="32"/>
        </w:rPr>
        <w:t>Мокшанского</w:t>
      </w:r>
      <w:proofErr w:type="spellEnd"/>
      <w:r w:rsidRPr="00DC52A8">
        <w:rPr>
          <w:rStyle w:val="21"/>
          <w:rFonts w:ascii="Times New Roman" w:eastAsiaTheme="majorEastAsia" w:hAnsi="Times New Roman"/>
          <w:color w:val="000000"/>
          <w:sz w:val="32"/>
          <w:szCs w:val="32"/>
        </w:rPr>
        <w:t xml:space="preserve"> района Пензенской области.</w:t>
      </w:r>
    </w:p>
    <w:p w:rsidR="00DC52A8" w:rsidRPr="00DC52A8" w:rsidRDefault="00DC52A8" w:rsidP="00DC52A8">
      <w:pPr>
        <w:pStyle w:val="210"/>
        <w:shd w:val="clear" w:color="auto" w:fill="auto"/>
        <w:spacing w:before="0" w:line="280" w:lineRule="exact"/>
        <w:jc w:val="left"/>
        <w:rPr>
          <w:rFonts w:ascii="Times New Roman" w:hAnsi="Times New Roman"/>
          <w:sz w:val="32"/>
          <w:szCs w:val="32"/>
        </w:rPr>
      </w:pPr>
      <w:r w:rsidRPr="00DC52A8">
        <w:rPr>
          <w:rFonts w:ascii="Times New Roman" w:hAnsi="Times New Roman"/>
          <w:sz w:val="32"/>
          <w:szCs w:val="32"/>
        </w:rPr>
        <w:br w:type="page"/>
      </w:r>
    </w:p>
    <w:p w:rsidR="00DC52A8" w:rsidRPr="00DC52A8" w:rsidRDefault="00DC52A8" w:rsidP="00DC52A8">
      <w:pPr>
        <w:pStyle w:val="210"/>
        <w:shd w:val="clear" w:color="auto" w:fill="auto"/>
        <w:spacing w:before="0"/>
        <w:ind w:firstLine="880"/>
        <w:rPr>
          <w:rFonts w:ascii="Times New Roman" w:hAnsi="Times New Roman"/>
          <w:sz w:val="32"/>
          <w:szCs w:val="32"/>
        </w:rPr>
      </w:pPr>
      <w:r w:rsidRPr="00DC52A8">
        <w:rPr>
          <w:rStyle w:val="230"/>
          <w:color w:val="000000"/>
          <w:sz w:val="32"/>
          <w:szCs w:val="32"/>
        </w:rPr>
        <w:lastRenderedPageBreak/>
        <w:t>Повышению эффективности осуществления муниципального контроля  будет способствовать</w:t>
      </w:r>
      <w:r w:rsidRPr="00DC52A8">
        <w:rPr>
          <w:rStyle w:val="21"/>
          <w:rFonts w:ascii="Times New Roman" w:eastAsiaTheme="majorEastAsia" w:hAnsi="Times New Roman"/>
          <w:color w:val="000000"/>
          <w:sz w:val="32"/>
          <w:szCs w:val="32"/>
        </w:rPr>
        <w:t>:</w:t>
      </w:r>
    </w:p>
    <w:p w:rsidR="00DC52A8" w:rsidRPr="00DC52A8" w:rsidRDefault="00DC52A8" w:rsidP="00DC52A8">
      <w:pPr>
        <w:pStyle w:val="210"/>
        <w:numPr>
          <w:ilvl w:val="0"/>
          <w:numId w:val="14"/>
        </w:numPr>
        <w:shd w:val="clear" w:color="auto" w:fill="auto"/>
        <w:tabs>
          <w:tab w:val="left" w:pos="1103"/>
        </w:tabs>
        <w:spacing w:before="0" w:line="317" w:lineRule="exact"/>
        <w:ind w:firstLine="880"/>
        <w:rPr>
          <w:rFonts w:ascii="Times New Roman" w:hAnsi="Times New Roman"/>
          <w:sz w:val="32"/>
          <w:szCs w:val="32"/>
        </w:rPr>
      </w:pPr>
      <w:r w:rsidRPr="00DC52A8">
        <w:rPr>
          <w:rStyle w:val="21"/>
          <w:rFonts w:ascii="Times New Roman" w:eastAsiaTheme="majorEastAsia" w:hAnsi="Times New Roman"/>
          <w:color w:val="000000"/>
          <w:sz w:val="32"/>
          <w:szCs w:val="32"/>
        </w:rPr>
        <w:t>выделение денежных средств на проведение муниципального контроля и привлечения экспертных организаций при проведении муниципального контроля;</w:t>
      </w:r>
    </w:p>
    <w:p w:rsidR="00DC52A8" w:rsidRPr="00DC52A8" w:rsidRDefault="00DC52A8" w:rsidP="00DC52A8">
      <w:pPr>
        <w:pStyle w:val="210"/>
        <w:numPr>
          <w:ilvl w:val="0"/>
          <w:numId w:val="14"/>
        </w:numPr>
        <w:shd w:val="clear" w:color="auto" w:fill="auto"/>
        <w:tabs>
          <w:tab w:val="left" w:pos="1103"/>
        </w:tabs>
        <w:spacing w:before="0" w:after="296" w:line="317" w:lineRule="exact"/>
        <w:ind w:firstLine="880"/>
        <w:rPr>
          <w:rStyle w:val="21"/>
          <w:rFonts w:ascii="Times New Roman" w:hAnsi="Times New Roman"/>
          <w:sz w:val="32"/>
          <w:szCs w:val="32"/>
        </w:rPr>
      </w:pPr>
      <w:r w:rsidRPr="00DC52A8">
        <w:rPr>
          <w:rStyle w:val="21"/>
          <w:rFonts w:ascii="Times New Roman" w:eastAsiaTheme="majorEastAsia" w:hAnsi="Times New Roman"/>
          <w:color w:val="000000"/>
          <w:sz w:val="32"/>
          <w:szCs w:val="32"/>
        </w:rPr>
        <w:t xml:space="preserve">корректировка (соизмерение) норм затрат по содержанию дорог и объёма выделяемых средств, так как фактически выделяемых средств недостаточно для приведения в нормативное состояние всех автомобильных дорог </w:t>
      </w:r>
      <w:r>
        <w:rPr>
          <w:rStyle w:val="21"/>
          <w:rFonts w:ascii="Times New Roman" w:eastAsiaTheme="majorEastAsia" w:hAnsi="Times New Roman"/>
          <w:color w:val="000000"/>
          <w:sz w:val="32"/>
          <w:szCs w:val="32"/>
        </w:rPr>
        <w:t>Юровского</w:t>
      </w:r>
      <w:r w:rsidRPr="00DC52A8">
        <w:rPr>
          <w:rStyle w:val="21"/>
          <w:rFonts w:ascii="Times New Roman" w:eastAsiaTheme="majorEastAsia" w:hAnsi="Times New Roman"/>
          <w:color w:val="000000"/>
          <w:sz w:val="32"/>
          <w:szCs w:val="32"/>
        </w:rPr>
        <w:t xml:space="preserve"> сельсовета </w:t>
      </w:r>
      <w:proofErr w:type="spellStart"/>
      <w:r w:rsidRPr="00DC52A8">
        <w:rPr>
          <w:rStyle w:val="21"/>
          <w:rFonts w:ascii="Times New Roman" w:eastAsiaTheme="majorEastAsia" w:hAnsi="Times New Roman"/>
          <w:color w:val="000000"/>
          <w:sz w:val="32"/>
          <w:szCs w:val="32"/>
        </w:rPr>
        <w:t>Мокшанского</w:t>
      </w:r>
      <w:proofErr w:type="spellEnd"/>
      <w:r w:rsidRPr="00DC52A8">
        <w:rPr>
          <w:rStyle w:val="21"/>
          <w:rFonts w:ascii="Times New Roman" w:eastAsiaTheme="majorEastAsia" w:hAnsi="Times New Roman"/>
          <w:color w:val="000000"/>
          <w:sz w:val="32"/>
          <w:szCs w:val="32"/>
        </w:rPr>
        <w:t xml:space="preserve"> района Пензенской области.</w:t>
      </w:r>
    </w:p>
    <w:p w:rsidR="00DC52A8" w:rsidRPr="00DC52A8" w:rsidRDefault="00DC52A8" w:rsidP="00DC52A8">
      <w:pPr>
        <w:rPr>
          <w:sz w:val="32"/>
          <w:szCs w:val="32"/>
        </w:rPr>
      </w:pPr>
      <w:r w:rsidRPr="00DC52A8">
        <w:rPr>
          <w:sz w:val="32"/>
          <w:szCs w:val="32"/>
        </w:rPr>
        <w:t xml:space="preserve">          - организация  и проведение профилактической работы с населением по предотвращению нарушений законодательства путем привлечения средств массовой информации к освещению актуальных вопросов муниципального контроля, разъяснения положений законодательства.</w:t>
      </w:r>
    </w:p>
    <w:p w:rsidR="00DC52A8" w:rsidRPr="00DC52A8" w:rsidRDefault="00DC52A8" w:rsidP="00DC52A8">
      <w:pPr>
        <w:rPr>
          <w:sz w:val="32"/>
          <w:szCs w:val="32"/>
        </w:rPr>
      </w:pPr>
    </w:p>
    <w:p w:rsidR="007F7679" w:rsidRPr="00DC52A8" w:rsidRDefault="007F7679" w:rsidP="007F7679">
      <w:pPr>
        <w:pBdr>
          <w:top w:val="single" w:sz="4" w:space="1" w:color="auto"/>
          <w:left w:val="single" w:sz="4" w:space="4" w:color="auto"/>
          <w:bottom w:val="single" w:sz="4" w:space="1" w:color="auto"/>
          <w:right w:val="single" w:sz="4" w:space="4" w:color="auto"/>
        </w:pBdr>
        <w:jc w:val="center"/>
        <w:rPr>
          <w:sz w:val="32"/>
          <w:szCs w:val="32"/>
        </w:rPr>
      </w:pPr>
      <w:r w:rsidRPr="00DC52A8">
        <w:rPr>
          <w:sz w:val="32"/>
          <w:szCs w:val="32"/>
        </w:rPr>
        <w:t>Приложения</w:t>
      </w:r>
    </w:p>
    <w:p w:rsidR="007F7679" w:rsidRPr="00DC52A8" w:rsidRDefault="007F7679" w:rsidP="007F7679">
      <w:pPr>
        <w:rPr>
          <w:sz w:val="32"/>
          <w:szCs w:val="32"/>
        </w:rPr>
      </w:pPr>
    </w:p>
    <w:p w:rsidR="007F7679" w:rsidRPr="00DC52A8" w:rsidRDefault="007F7679" w:rsidP="007F7679">
      <w:pPr>
        <w:rPr>
          <w:sz w:val="32"/>
          <w:szCs w:val="32"/>
        </w:rPr>
      </w:pPr>
      <w:r w:rsidRPr="00DC52A8">
        <w:rPr>
          <w:sz w:val="32"/>
          <w:szCs w:val="32"/>
        </w:rPr>
        <w:t>Приложений нет.</w:t>
      </w:r>
    </w:p>
    <w:p w:rsidR="007F7679" w:rsidRPr="00DC52A8" w:rsidRDefault="007F7679" w:rsidP="007F7679">
      <w:pPr>
        <w:rPr>
          <w:sz w:val="32"/>
          <w:szCs w:val="32"/>
        </w:rPr>
      </w:pPr>
    </w:p>
    <w:p w:rsidR="007F7679" w:rsidRPr="00DC52A8" w:rsidRDefault="007F7679" w:rsidP="007F7679">
      <w:pPr>
        <w:rPr>
          <w:sz w:val="32"/>
          <w:szCs w:val="32"/>
        </w:rPr>
      </w:pPr>
      <w:bookmarkStart w:id="7" w:name="OLE_LINK24"/>
      <w:bookmarkStart w:id="8" w:name="OLE_LINK23"/>
      <w:r w:rsidRPr="00DC52A8">
        <w:rPr>
          <w:sz w:val="32"/>
          <w:szCs w:val="32"/>
        </w:rPr>
        <w:t>Глава администрации</w:t>
      </w:r>
    </w:p>
    <w:p w:rsidR="007F7679" w:rsidRPr="00DC52A8" w:rsidRDefault="007F7679" w:rsidP="007F7679">
      <w:pPr>
        <w:rPr>
          <w:sz w:val="32"/>
          <w:szCs w:val="32"/>
        </w:rPr>
      </w:pPr>
      <w:r w:rsidRPr="00DC52A8">
        <w:rPr>
          <w:sz w:val="32"/>
          <w:szCs w:val="32"/>
        </w:rPr>
        <w:t xml:space="preserve">Юровского сельсовета                                            </w:t>
      </w:r>
      <w:bookmarkEnd w:id="7"/>
      <w:bookmarkEnd w:id="8"/>
      <w:r w:rsidRPr="00DC52A8">
        <w:rPr>
          <w:sz w:val="32"/>
          <w:szCs w:val="32"/>
        </w:rPr>
        <w:t xml:space="preserve">А.В. </w:t>
      </w:r>
      <w:proofErr w:type="spellStart"/>
      <w:r w:rsidRPr="00DC52A8">
        <w:rPr>
          <w:sz w:val="32"/>
          <w:szCs w:val="32"/>
        </w:rPr>
        <w:t>Краснорепов</w:t>
      </w:r>
      <w:proofErr w:type="spellEnd"/>
    </w:p>
    <w:p w:rsidR="007F7679" w:rsidRPr="00DC52A8" w:rsidRDefault="007F7679" w:rsidP="007F7679">
      <w:pPr>
        <w:rPr>
          <w:sz w:val="32"/>
          <w:szCs w:val="32"/>
        </w:rPr>
      </w:pPr>
    </w:p>
    <w:p w:rsidR="00886888" w:rsidRPr="00DC52A8" w:rsidRDefault="00886888">
      <w:pPr>
        <w:rPr>
          <w:sz w:val="32"/>
          <w:szCs w:val="32"/>
        </w:rPr>
      </w:pPr>
    </w:p>
    <w:p w:rsidR="00886888" w:rsidRPr="00DC52A8" w:rsidRDefault="00886888">
      <w:pPr>
        <w:rPr>
          <w:sz w:val="32"/>
          <w:szCs w:val="32"/>
        </w:rPr>
      </w:pPr>
    </w:p>
    <w:sectPr w:rsidR="00886888" w:rsidRPr="00DC52A8" w:rsidSect="00886888">
      <w:headerReference w:type="default"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576" w:rsidRDefault="002D7576" w:rsidP="00404177">
      <w:r>
        <w:separator/>
      </w:r>
    </w:p>
  </w:endnote>
  <w:endnote w:type="continuationSeparator" w:id="0">
    <w:p w:rsidR="002D7576" w:rsidRDefault="002D7576" w:rsidP="0040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B30" w:rsidRDefault="00815B30">
    <w:pPr>
      <w:pStyle w:val="a6"/>
      <w:jc w:val="center"/>
    </w:pPr>
    <w:r>
      <w:fldChar w:fldCharType="begin"/>
    </w:r>
    <w:r>
      <w:instrText xml:space="preserve"> PAGE   \* MERGEFORMAT </w:instrText>
    </w:r>
    <w:r>
      <w:fldChar w:fldCharType="separate"/>
    </w:r>
    <w:r w:rsidR="002A498F">
      <w:rPr>
        <w:noProof/>
      </w:rPr>
      <w:t>1</w:t>
    </w:r>
    <w:r>
      <w:fldChar w:fldCharType="end"/>
    </w:r>
  </w:p>
  <w:p w:rsidR="00815B30" w:rsidRDefault="00815B3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576" w:rsidRDefault="002D7576" w:rsidP="00404177">
      <w:r>
        <w:separator/>
      </w:r>
    </w:p>
  </w:footnote>
  <w:footnote w:type="continuationSeparator" w:id="0">
    <w:p w:rsidR="002D7576" w:rsidRDefault="002D7576" w:rsidP="00404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B30" w:rsidRPr="00404177" w:rsidRDefault="00815B30" w:rsidP="00404177">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lvlText w:val="%1."/>
      <w:lvlJc w:val="left"/>
      <w:pPr>
        <w:tabs>
          <w:tab w:val="num" w:pos="360"/>
        </w:tabs>
        <w:ind w:left="360" w:hanging="360"/>
      </w:pPr>
    </w:lvl>
  </w:abstractNum>
  <w:abstractNum w:abstractNumId="1">
    <w:nsid w:val="00000001"/>
    <w:multiLevelType w:val="multilevel"/>
    <w:tmpl w:val="00000000"/>
    <w:lvl w:ilvl="0">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2">
    <w:nsid w:val="00000003"/>
    <w:multiLevelType w:val="multilevel"/>
    <w:tmpl w:val="00000002"/>
    <w:lvl w:ilvl="0">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5"/>
    <w:multiLevelType w:val="multilevel"/>
    <w:tmpl w:val="00000004"/>
    <w:lvl w:ilvl="0">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7"/>
    <w:multiLevelType w:val="multilevel"/>
    <w:tmpl w:val="00000006"/>
    <w:lvl w:ilvl="0">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9"/>
    <w:multiLevelType w:val="multilevel"/>
    <w:tmpl w:val="00000008"/>
    <w:lvl w:ilvl="0">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B"/>
    <w:multiLevelType w:val="multilevel"/>
    <w:tmpl w:val="0000000A"/>
    <w:lvl w:ilvl="0">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D"/>
    <w:multiLevelType w:val="multilevel"/>
    <w:tmpl w:val="0000000C"/>
    <w:lvl w:ilvl="0">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0F"/>
    <w:multiLevelType w:val="multilevel"/>
    <w:tmpl w:val="0000000E"/>
    <w:lvl w:ilvl="0">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1"/>
    <w:multiLevelType w:val="multilevel"/>
    <w:tmpl w:val="2C284FBC"/>
    <w:lvl w:ilvl="0">
      <w:start w:val="1"/>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1">
    <w:nsid w:val="00000027"/>
    <w:multiLevelType w:val="multilevel"/>
    <w:tmpl w:val="00000026"/>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2D"/>
    <w:multiLevelType w:val="multilevel"/>
    <w:tmpl w:val="0000002C"/>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2EC27E15"/>
    <w:multiLevelType w:val="multilevel"/>
    <w:tmpl w:val="2C284FBC"/>
    <w:lvl w:ilvl="0">
      <w:start w:val="1"/>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3EC557B1"/>
    <w:multiLevelType w:val="hybridMultilevel"/>
    <w:tmpl w:val="42460788"/>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871905"/>
    <w:multiLevelType w:val="multilevel"/>
    <w:tmpl w:val="4872C766"/>
    <w:lvl w:ilvl="0">
      <w:start w:val="4"/>
      <w:numFmt w:val="none"/>
      <w:lvlText w:val="2."/>
      <w:lvlJc w:val="left"/>
      <w:pPr>
        <w:tabs>
          <w:tab w:val="num" w:pos="1379"/>
        </w:tabs>
        <w:ind w:left="1019" w:firstLine="0"/>
      </w:pPr>
      <w:rPr>
        <w:rFonts w:hint="default"/>
      </w:rPr>
    </w:lvl>
    <w:lvl w:ilvl="1">
      <w:numFmt w:val="none"/>
      <w:lvlText w:val="%22.1."/>
      <w:lvlJc w:val="left"/>
      <w:pPr>
        <w:tabs>
          <w:tab w:val="num" w:pos="1644"/>
        </w:tabs>
        <w:ind w:left="1019" w:firstLine="115"/>
      </w:pPr>
      <w:rPr>
        <w:rFonts w:hint="default"/>
      </w:rPr>
    </w:lvl>
    <w:lvl w:ilvl="2">
      <w:start w:val="1"/>
      <w:numFmt w:val="decimal"/>
      <w:lvlText w:val="%3.2"/>
      <w:lvlJc w:val="left"/>
      <w:pPr>
        <w:tabs>
          <w:tab w:val="num" w:pos="1132"/>
        </w:tabs>
        <w:ind w:left="1019" w:firstLine="680"/>
      </w:pPr>
      <w:rPr>
        <w:rFonts w:hint="default"/>
      </w:rPr>
    </w:lvl>
    <w:lvl w:ilvl="3">
      <w:start w:val="1"/>
      <w:numFmt w:val="none"/>
      <w:pStyle w:val="4"/>
      <w:lvlText w:val="2.3"/>
      <w:lvlJc w:val="left"/>
      <w:pPr>
        <w:tabs>
          <w:tab w:val="num" w:pos="3539"/>
        </w:tabs>
        <w:ind w:left="3179" w:firstLine="0"/>
      </w:pPr>
      <w:rPr>
        <w:rFonts w:hint="default"/>
      </w:rPr>
    </w:lvl>
    <w:lvl w:ilvl="4">
      <w:start w:val="1"/>
      <w:numFmt w:val="decimal"/>
      <w:lvlText w:val="(%5)"/>
      <w:lvlJc w:val="left"/>
      <w:pPr>
        <w:tabs>
          <w:tab w:val="num" w:pos="4259"/>
        </w:tabs>
        <w:ind w:left="3899" w:firstLine="0"/>
      </w:pPr>
      <w:rPr>
        <w:rFonts w:hint="default"/>
      </w:rPr>
    </w:lvl>
    <w:lvl w:ilvl="5">
      <w:start w:val="1"/>
      <w:numFmt w:val="lowerLetter"/>
      <w:lvlText w:val="(%6)"/>
      <w:lvlJc w:val="left"/>
      <w:pPr>
        <w:tabs>
          <w:tab w:val="num" w:pos="4979"/>
        </w:tabs>
        <w:ind w:left="4619" w:firstLine="0"/>
      </w:pPr>
      <w:rPr>
        <w:rFonts w:hint="default"/>
      </w:rPr>
    </w:lvl>
    <w:lvl w:ilvl="6">
      <w:start w:val="1"/>
      <w:numFmt w:val="lowerRoman"/>
      <w:lvlText w:val="(%7)"/>
      <w:lvlJc w:val="left"/>
      <w:pPr>
        <w:tabs>
          <w:tab w:val="num" w:pos="5699"/>
        </w:tabs>
        <w:ind w:left="5339" w:firstLine="0"/>
      </w:pPr>
      <w:rPr>
        <w:rFonts w:hint="default"/>
      </w:rPr>
    </w:lvl>
    <w:lvl w:ilvl="7">
      <w:start w:val="1"/>
      <w:numFmt w:val="lowerLetter"/>
      <w:lvlText w:val="(%8)"/>
      <w:lvlJc w:val="left"/>
      <w:pPr>
        <w:tabs>
          <w:tab w:val="num" w:pos="6419"/>
        </w:tabs>
        <w:ind w:left="6059" w:firstLine="0"/>
      </w:pPr>
      <w:rPr>
        <w:rFonts w:hint="default"/>
      </w:rPr>
    </w:lvl>
    <w:lvl w:ilvl="8">
      <w:start w:val="1"/>
      <w:numFmt w:val="lowerRoman"/>
      <w:lvlText w:val="(%9)"/>
      <w:lvlJc w:val="left"/>
      <w:pPr>
        <w:tabs>
          <w:tab w:val="num" w:pos="7139"/>
        </w:tabs>
        <w:ind w:left="6779" w:firstLine="0"/>
      </w:pPr>
      <w:rPr>
        <w:rFonts w:hint="default"/>
      </w:rPr>
    </w:lvl>
  </w:abstractNum>
  <w:num w:numId="1">
    <w:abstractNumId w:val="0"/>
  </w:num>
  <w:num w:numId="2">
    <w:abstractNumId w:val="15"/>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3"/>
  </w:num>
  <w:num w:numId="13">
    <w:abstractNumId w:val="11"/>
  </w:num>
  <w:num w:numId="14">
    <w:abstractNumId w:val="10"/>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888"/>
    <w:rsid w:val="00001278"/>
    <w:rsid w:val="00010F2E"/>
    <w:rsid w:val="000449AC"/>
    <w:rsid w:val="001A1081"/>
    <w:rsid w:val="001B200F"/>
    <w:rsid w:val="001C7755"/>
    <w:rsid w:val="001D1577"/>
    <w:rsid w:val="00287AE3"/>
    <w:rsid w:val="0029120B"/>
    <w:rsid w:val="002A498F"/>
    <w:rsid w:val="002B2D64"/>
    <w:rsid w:val="002B79BB"/>
    <w:rsid w:val="002D7576"/>
    <w:rsid w:val="002F4440"/>
    <w:rsid w:val="00334989"/>
    <w:rsid w:val="003363BD"/>
    <w:rsid w:val="00367335"/>
    <w:rsid w:val="003714BF"/>
    <w:rsid w:val="0038204E"/>
    <w:rsid w:val="00404177"/>
    <w:rsid w:val="0042029C"/>
    <w:rsid w:val="004F58AB"/>
    <w:rsid w:val="00544D1A"/>
    <w:rsid w:val="005542D8"/>
    <w:rsid w:val="005A1F26"/>
    <w:rsid w:val="005B5D4B"/>
    <w:rsid w:val="005D12FB"/>
    <w:rsid w:val="006961EB"/>
    <w:rsid w:val="00740B86"/>
    <w:rsid w:val="00755FAF"/>
    <w:rsid w:val="007628B1"/>
    <w:rsid w:val="007B625F"/>
    <w:rsid w:val="007E5695"/>
    <w:rsid w:val="007F7679"/>
    <w:rsid w:val="00815B30"/>
    <w:rsid w:val="0083213D"/>
    <w:rsid w:val="00843529"/>
    <w:rsid w:val="00886888"/>
    <w:rsid w:val="008A0EF2"/>
    <w:rsid w:val="008E7D6B"/>
    <w:rsid w:val="0093537A"/>
    <w:rsid w:val="00956EB3"/>
    <w:rsid w:val="0096568E"/>
    <w:rsid w:val="009A7197"/>
    <w:rsid w:val="00A005AE"/>
    <w:rsid w:val="00A6696F"/>
    <w:rsid w:val="00AF0220"/>
    <w:rsid w:val="00B4636D"/>
    <w:rsid w:val="00B628C6"/>
    <w:rsid w:val="00C000B6"/>
    <w:rsid w:val="00CD6E5D"/>
    <w:rsid w:val="00CE5FF0"/>
    <w:rsid w:val="00D524F4"/>
    <w:rsid w:val="00DA0BF9"/>
    <w:rsid w:val="00DC52A8"/>
    <w:rsid w:val="00DD671F"/>
    <w:rsid w:val="00E14580"/>
    <w:rsid w:val="00E74EE0"/>
    <w:rsid w:val="00E823FF"/>
    <w:rsid w:val="00EA2363"/>
    <w:rsid w:val="00F31C3C"/>
    <w:rsid w:val="00FE4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888"/>
    <w:rPr>
      <w:rFonts w:ascii="Times New Roman" w:eastAsia="Times New Roman" w:hAnsi="Times New Roman"/>
      <w:sz w:val="24"/>
      <w:szCs w:val="24"/>
    </w:rPr>
  </w:style>
  <w:style w:type="paragraph" w:styleId="1">
    <w:name w:val="heading 1"/>
    <w:basedOn w:val="a"/>
    <w:next w:val="a"/>
    <w:link w:val="10"/>
    <w:qFormat/>
    <w:rsid w:val="00DC52A8"/>
    <w:pPr>
      <w:keepNext/>
      <w:widowControl w:val="0"/>
      <w:spacing w:before="240" w:after="60"/>
      <w:ind w:right="40" w:firstLine="720"/>
      <w:jc w:val="both"/>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DC52A8"/>
    <w:pPr>
      <w:keepNext/>
      <w:widowControl w:val="0"/>
      <w:spacing w:before="240" w:after="60"/>
      <w:ind w:right="40" w:firstLine="720"/>
      <w:jc w:val="both"/>
      <w:outlineLvl w:val="1"/>
    </w:pPr>
    <w:rPr>
      <w:rFonts w:asciiTheme="majorHAnsi" w:eastAsiaTheme="majorEastAsia" w:hAnsiTheme="majorHAnsi" w:cstheme="majorBidi"/>
      <w:b/>
      <w:bCs/>
      <w:i/>
      <w:iCs/>
      <w:sz w:val="28"/>
      <w:szCs w:val="28"/>
    </w:rPr>
  </w:style>
  <w:style w:type="paragraph" w:styleId="4">
    <w:name w:val="heading 4"/>
    <w:basedOn w:val="a0"/>
    <w:next w:val="a0"/>
    <w:link w:val="40"/>
    <w:qFormat/>
    <w:rsid w:val="00DC52A8"/>
    <w:pPr>
      <w:keepNext/>
      <w:numPr>
        <w:ilvl w:val="3"/>
        <w:numId w:val="2"/>
      </w:numPr>
      <w:spacing w:before="240" w:after="60"/>
      <w:contextualSpacing w:val="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C52A8"/>
    <w:rPr>
      <w:rFonts w:asciiTheme="majorHAnsi" w:eastAsiaTheme="majorEastAsia" w:hAnsiTheme="majorHAnsi" w:cstheme="majorBidi"/>
      <w:b/>
      <w:bCs/>
      <w:kern w:val="32"/>
      <w:sz w:val="32"/>
      <w:szCs w:val="32"/>
    </w:rPr>
  </w:style>
  <w:style w:type="character" w:customStyle="1" w:styleId="20">
    <w:name w:val="Заголовок 2 Знак"/>
    <w:basedOn w:val="a1"/>
    <w:link w:val="2"/>
    <w:semiHidden/>
    <w:rsid w:val="00DC52A8"/>
    <w:rPr>
      <w:rFonts w:asciiTheme="majorHAnsi" w:eastAsiaTheme="majorEastAsia" w:hAnsiTheme="majorHAnsi" w:cstheme="majorBidi"/>
      <w:b/>
      <w:bCs/>
      <w:i/>
      <w:iCs/>
      <w:sz w:val="28"/>
      <w:szCs w:val="28"/>
    </w:rPr>
  </w:style>
  <w:style w:type="paragraph" w:styleId="a0">
    <w:name w:val="List Number"/>
    <w:basedOn w:val="a"/>
    <w:uiPriority w:val="99"/>
    <w:semiHidden/>
    <w:unhideWhenUsed/>
    <w:rsid w:val="00DC52A8"/>
    <w:pPr>
      <w:widowControl w:val="0"/>
      <w:tabs>
        <w:tab w:val="num" w:pos="360"/>
      </w:tabs>
      <w:ind w:left="360" w:right="40" w:hanging="360"/>
      <w:contextualSpacing/>
      <w:jc w:val="both"/>
    </w:pPr>
    <w:rPr>
      <w:sz w:val="20"/>
      <w:szCs w:val="20"/>
    </w:rPr>
  </w:style>
  <w:style w:type="character" w:customStyle="1" w:styleId="40">
    <w:name w:val="Заголовок 4 Знак"/>
    <w:basedOn w:val="a1"/>
    <w:link w:val="4"/>
    <w:rsid w:val="00DC52A8"/>
    <w:rPr>
      <w:rFonts w:ascii="Times New Roman" w:eastAsia="Times New Roman" w:hAnsi="Times New Roman"/>
      <w:b/>
      <w:bCs/>
      <w:sz w:val="28"/>
      <w:szCs w:val="28"/>
    </w:rPr>
  </w:style>
  <w:style w:type="paragraph" w:styleId="a4">
    <w:name w:val="header"/>
    <w:basedOn w:val="a"/>
    <w:link w:val="a5"/>
    <w:uiPriority w:val="99"/>
    <w:unhideWhenUsed/>
    <w:rsid w:val="00404177"/>
    <w:pPr>
      <w:tabs>
        <w:tab w:val="center" w:pos="4677"/>
        <w:tab w:val="right" w:pos="9355"/>
      </w:tabs>
    </w:pPr>
  </w:style>
  <w:style w:type="character" w:customStyle="1" w:styleId="a5">
    <w:name w:val="Верхний колонтитул Знак"/>
    <w:basedOn w:val="a1"/>
    <w:link w:val="a4"/>
    <w:uiPriority w:val="99"/>
    <w:rsid w:val="00404177"/>
    <w:rPr>
      <w:rFonts w:ascii="Times New Roman" w:eastAsia="Times New Roman" w:hAnsi="Times New Roman"/>
      <w:sz w:val="24"/>
      <w:szCs w:val="24"/>
    </w:rPr>
  </w:style>
  <w:style w:type="paragraph" w:styleId="a6">
    <w:name w:val="footer"/>
    <w:basedOn w:val="a"/>
    <w:link w:val="a7"/>
    <w:uiPriority w:val="99"/>
    <w:unhideWhenUsed/>
    <w:rsid w:val="00404177"/>
    <w:pPr>
      <w:tabs>
        <w:tab w:val="center" w:pos="4677"/>
        <w:tab w:val="right" w:pos="9355"/>
      </w:tabs>
    </w:pPr>
  </w:style>
  <w:style w:type="character" w:customStyle="1" w:styleId="a7">
    <w:name w:val="Нижний колонтитул Знак"/>
    <w:basedOn w:val="a1"/>
    <w:link w:val="a6"/>
    <w:uiPriority w:val="99"/>
    <w:rsid w:val="00404177"/>
    <w:rPr>
      <w:rFonts w:ascii="Times New Roman" w:eastAsia="Times New Roman" w:hAnsi="Times New Roman"/>
      <w:sz w:val="24"/>
      <w:szCs w:val="24"/>
    </w:rPr>
  </w:style>
  <w:style w:type="paragraph" w:styleId="a8">
    <w:name w:val="Balloon Text"/>
    <w:basedOn w:val="a"/>
    <w:link w:val="a9"/>
    <w:uiPriority w:val="99"/>
    <w:semiHidden/>
    <w:unhideWhenUsed/>
    <w:rsid w:val="00404177"/>
    <w:rPr>
      <w:rFonts w:ascii="Tahoma" w:hAnsi="Tahoma" w:cs="Tahoma"/>
      <w:sz w:val="16"/>
      <w:szCs w:val="16"/>
    </w:rPr>
  </w:style>
  <w:style w:type="character" w:customStyle="1" w:styleId="a9">
    <w:name w:val="Текст выноски Знак"/>
    <w:basedOn w:val="a1"/>
    <w:link w:val="a8"/>
    <w:uiPriority w:val="99"/>
    <w:semiHidden/>
    <w:rsid w:val="00404177"/>
    <w:rPr>
      <w:rFonts w:ascii="Tahoma" w:eastAsia="Times New Roman" w:hAnsi="Tahoma" w:cs="Tahoma"/>
      <w:sz w:val="16"/>
      <w:szCs w:val="16"/>
    </w:rPr>
  </w:style>
  <w:style w:type="character" w:customStyle="1" w:styleId="21">
    <w:name w:val="Основной текст (2)_"/>
    <w:basedOn w:val="a1"/>
    <w:link w:val="210"/>
    <w:uiPriority w:val="99"/>
    <w:rsid w:val="00334989"/>
    <w:rPr>
      <w:sz w:val="28"/>
      <w:szCs w:val="28"/>
      <w:shd w:val="clear" w:color="auto" w:fill="FFFFFF"/>
    </w:rPr>
  </w:style>
  <w:style w:type="paragraph" w:customStyle="1" w:styleId="210">
    <w:name w:val="Основной текст (2)1"/>
    <w:basedOn w:val="a"/>
    <w:link w:val="21"/>
    <w:uiPriority w:val="99"/>
    <w:rsid w:val="00334989"/>
    <w:pPr>
      <w:widowControl w:val="0"/>
      <w:shd w:val="clear" w:color="auto" w:fill="FFFFFF"/>
      <w:spacing w:before="300" w:line="322" w:lineRule="exact"/>
      <w:jc w:val="both"/>
    </w:pPr>
    <w:rPr>
      <w:rFonts w:ascii="Calibri" w:eastAsia="Calibri" w:hAnsi="Calibri"/>
      <w:sz w:val="28"/>
      <w:szCs w:val="28"/>
    </w:rPr>
  </w:style>
  <w:style w:type="character" w:customStyle="1" w:styleId="3">
    <w:name w:val="Основной текст (3)_"/>
    <w:link w:val="30"/>
    <w:uiPriority w:val="99"/>
    <w:locked/>
    <w:rsid w:val="003363BD"/>
    <w:rPr>
      <w:b/>
      <w:bCs/>
      <w:sz w:val="26"/>
      <w:szCs w:val="26"/>
      <w:shd w:val="clear" w:color="auto" w:fill="FFFFFF"/>
    </w:rPr>
  </w:style>
  <w:style w:type="paragraph" w:customStyle="1" w:styleId="30">
    <w:name w:val="Основной текст (3)"/>
    <w:basedOn w:val="a"/>
    <w:link w:val="3"/>
    <w:uiPriority w:val="99"/>
    <w:rsid w:val="003363BD"/>
    <w:pPr>
      <w:widowControl w:val="0"/>
      <w:shd w:val="clear" w:color="auto" w:fill="FFFFFF"/>
      <w:spacing w:before="540" w:after="540" w:line="298" w:lineRule="exact"/>
      <w:ind w:hanging="220"/>
    </w:pPr>
    <w:rPr>
      <w:rFonts w:ascii="Calibri" w:eastAsia="Calibri" w:hAnsi="Calibri"/>
      <w:b/>
      <w:bCs/>
      <w:sz w:val="26"/>
      <w:szCs w:val="26"/>
    </w:rPr>
  </w:style>
  <w:style w:type="paragraph" w:styleId="aa">
    <w:name w:val="Title"/>
    <w:basedOn w:val="a"/>
    <w:next w:val="a"/>
    <w:link w:val="ab"/>
    <w:qFormat/>
    <w:rsid w:val="00DC52A8"/>
    <w:pPr>
      <w:widowControl w:val="0"/>
      <w:spacing w:before="240" w:after="60"/>
      <w:ind w:right="40" w:firstLine="720"/>
      <w:jc w:val="center"/>
      <w:outlineLvl w:val="0"/>
    </w:pPr>
    <w:rPr>
      <w:rFonts w:asciiTheme="majorHAnsi" w:eastAsiaTheme="majorEastAsia" w:hAnsiTheme="majorHAnsi" w:cstheme="majorBidi"/>
      <w:b/>
      <w:bCs/>
      <w:kern w:val="28"/>
      <w:sz w:val="32"/>
      <w:szCs w:val="32"/>
    </w:rPr>
  </w:style>
  <w:style w:type="character" w:customStyle="1" w:styleId="ab">
    <w:name w:val="Название Знак"/>
    <w:basedOn w:val="a1"/>
    <w:link w:val="aa"/>
    <w:rsid w:val="00DC52A8"/>
    <w:rPr>
      <w:rFonts w:asciiTheme="majorHAnsi" w:eastAsiaTheme="majorEastAsia" w:hAnsiTheme="majorHAnsi" w:cstheme="majorBidi"/>
      <w:b/>
      <w:bCs/>
      <w:kern w:val="28"/>
      <w:sz w:val="32"/>
      <w:szCs w:val="32"/>
    </w:rPr>
  </w:style>
  <w:style w:type="paragraph" w:styleId="ac">
    <w:name w:val="Subtitle"/>
    <w:basedOn w:val="a"/>
    <w:next w:val="a"/>
    <w:link w:val="ad"/>
    <w:qFormat/>
    <w:rsid w:val="00DC52A8"/>
    <w:pPr>
      <w:widowControl w:val="0"/>
      <w:spacing w:after="60"/>
      <w:ind w:right="40" w:firstLine="720"/>
      <w:jc w:val="center"/>
      <w:outlineLvl w:val="1"/>
    </w:pPr>
    <w:rPr>
      <w:rFonts w:asciiTheme="majorHAnsi" w:eastAsiaTheme="majorEastAsia" w:hAnsiTheme="majorHAnsi" w:cstheme="majorBidi"/>
    </w:rPr>
  </w:style>
  <w:style w:type="character" w:customStyle="1" w:styleId="ad">
    <w:name w:val="Подзаголовок Знак"/>
    <w:basedOn w:val="a1"/>
    <w:link w:val="ac"/>
    <w:rsid w:val="00DC52A8"/>
    <w:rPr>
      <w:rFonts w:asciiTheme="majorHAnsi" w:eastAsiaTheme="majorEastAsia" w:hAnsiTheme="majorHAnsi" w:cstheme="majorBidi"/>
      <w:sz w:val="24"/>
      <w:szCs w:val="24"/>
    </w:rPr>
  </w:style>
  <w:style w:type="character" w:customStyle="1" w:styleId="ae">
    <w:name w:val="Основной текст Знак"/>
    <w:basedOn w:val="a1"/>
    <w:link w:val="af"/>
    <w:uiPriority w:val="99"/>
    <w:semiHidden/>
    <w:rsid w:val="00DC52A8"/>
    <w:rPr>
      <w:rFonts w:ascii="Times New Roman" w:eastAsia="Times New Roman" w:hAnsi="Times New Roman"/>
    </w:rPr>
  </w:style>
  <w:style w:type="paragraph" w:styleId="af">
    <w:name w:val="Body Text"/>
    <w:basedOn w:val="a"/>
    <w:link w:val="ae"/>
    <w:uiPriority w:val="99"/>
    <w:semiHidden/>
    <w:unhideWhenUsed/>
    <w:rsid w:val="00DC52A8"/>
    <w:pPr>
      <w:widowControl w:val="0"/>
      <w:spacing w:after="120"/>
      <w:ind w:right="40" w:firstLine="720"/>
      <w:jc w:val="both"/>
    </w:pPr>
    <w:rPr>
      <w:sz w:val="20"/>
      <w:szCs w:val="20"/>
    </w:rPr>
  </w:style>
  <w:style w:type="paragraph" w:styleId="af0">
    <w:name w:val="No Spacing"/>
    <w:uiPriority w:val="1"/>
    <w:qFormat/>
    <w:rsid w:val="00DC52A8"/>
    <w:pPr>
      <w:widowControl w:val="0"/>
      <w:ind w:right="40" w:firstLine="720"/>
      <w:jc w:val="both"/>
    </w:pPr>
    <w:rPr>
      <w:rFonts w:ascii="Times New Roman" w:eastAsia="Times New Roman" w:hAnsi="Times New Roman"/>
    </w:rPr>
  </w:style>
  <w:style w:type="paragraph" w:styleId="af1">
    <w:name w:val="List Paragraph"/>
    <w:basedOn w:val="a"/>
    <w:uiPriority w:val="34"/>
    <w:qFormat/>
    <w:rsid w:val="00DC52A8"/>
    <w:pPr>
      <w:widowControl w:val="0"/>
      <w:ind w:left="708" w:right="40" w:firstLine="720"/>
      <w:jc w:val="both"/>
    </w:pPr>
    <w:rPr>
      <w:sz w:val="20"/>
      <w:szCs w:val="20"/>
    </w:rPr>
  </w:style>
  <w:style w:type="paragraph" w:customStyle="1" w:styleId="af2">
    <w:name w:val="таблица"/>
    <w:basedOn w:val="a"/>
    <w:rsid w:val="00DC52A8"/>
    <w:pPr>
      <w:keepNext/>
      <w:keepLines/>
      <w:widowControl w:val="0"/>
      <w:ind w:right="40" w:firstLine="720"/>
      <w:jc w:val="center"/>
    </w:pPr>
    <w:rPr>
      <w:color w:val="000000"/>
      <w:sz w:val="20"/>
      <w:szCs w:val="20"/>
      <w:lang w:eastAsia="en-US"/>
    </w:rPr>
  </w:style>
  <w:style w:type="character" w:styleId="af3">
    <w:name w:val="Hyperlink"/>
    <w:basedOn w:val="a1"/>
    <w:uiPriority w:val="99"/>
    <w:rsid w:val="00DC52A8"/>
    <w:rPr>
      <w:color w:val="0066CC"/>
      <w:u w:val="single"/>
    </w:rPr>
  </w:style>
  <w:style w:type="character" w:customStyle="1" w:styleId="4Exact">
    <w:name w:val="Основной текст (4) Exact"/>
    <w:basedOn w:val="a1"/>
    <w:link w:val="41"/>
    <w:uiPriority w:val="99"/>
    <w:rsid w:val="00DC52A8"/>
    <w:rPr>
      <w:b/>
      <w:bCs/>
      <w:sz w:val="28"/>
      <w:szCs w:val="28"/>
      <w:shd w:val="clear" w:color="auto" w:fill="FFFFFF"/>
    </w:rPr>
  </w:style>
  <w:style w:type="paragraph" w:customStyle="1" w:styleId="41">
    <w:name w:val="Основной текст (4)"/>
    <w:basedOn w:val="a"/>
    <w:link w:val="4Exact"/>
    <w:uiPriority w:val="99"/>
    <w:rsid w:val="00DC52A8"/>
    <w:pPr>
      <w:widowControl w:val="0"/>
      <w:shd w:val="clear" w:color="auto" w:fill="FFFFFF"/>
      <w:spacing w:line="365" w:lineRule="exact"/>
      <w:jc w:val="center"/>
    </w:pPr>
    <w:rPr>
      <w:rFonts w:ascii="Calibri" w:eastAsia="Calibri" w:hAnsi="Calibri"/>
      <w:b/>
      <w:bCs/>
      <w:sz w:val="28"/>
      <w:szCs w:val="28"/>
    </w:rPr>
  </w:style>
  <w:style w:type="character" w:customStyle="1" w:styleId="af4">
    <w:name w:val="Колонтитул_"/>
    <w:basedOn w:val="a1"/>
    <w:link w:val="11"/>
    <w:uiPriority w:val="99"/>
    <w:rsid w:val="00DC52A8"/>
    <w:rPr>
      <w:sz w:val="22"/>
      <w:szCs w:val="22"/>
      <w:shd w:val="clear" w:color="auto" w:fill="FFFFFF"/>
    </w:rPr>
  </w:style>
  <w:style w:type="paragraph" w:customStyle="1" w:styleId="11">
    <w:name w:val="Колонтитул1"/>
    <w:basedOn w:val="a"/>
    <w:link w:val="af4"/>
    <w:uiPriority w:val="99"/>
    <w:rsid w:val="00DC52A8"/>
    <w:pPr>
      <w:widowControl w:val="0"/>
      <w:shd w:val="clear" w:color="auto" w:fill="FFFFFF"/>
      <w:spacing w:line="240" w:lineRule="atLeast"/>
      <w:jc w:val="center"/>
    </w:pPr>
    <w:rPr>
      <w:rFonts w:ascii="Calibri" w:eastAsia="Calibri" w:hAnsi="Calibri"/>
      <w:sz w:val="22"/>
      <w:szCs w:val="22"/>
    </w:rPr>
  </w:style>
  <w:style w:type="character" w:customStyle="1" w:styleId="af5">
    <w:name w:val="Колонтитул"/>
    <w:basedOn w:val="af4"/>
    <w:uiPriority w:val="99"/>
    <w:rsid w:val="00DC52A8"/>
    <w:rPr>
      <w:sz w:val="22"/>
      <w:szCs w:val="22"/>
      <w:shd w:val="clear" w:color="auto" w:fill="FFFFFF"/>
    </w:rPr>
  </w:style>
  <w:style w:type="character" w:customStyle="1" w:styleId="22">
    <w:name w:val="Основной текст (2) + Полужирный"/>
    <w:basedOn w:val="21"/>
    <w:uiPriority w:val="99"/>
    <w:rsid w:val="00DC52A8"/>
    <w:rPr>
      <w:b/>
      <w:bCs/>
      <w:sz w:val="28"/>
      <w:szCs w:val="28"/>
      <w:shd w:val="clear" w:color="auto" w:fill="FFFFFF"/>
    </w:rPr>
  </w:style>
  <w:style w:type="character" w:customStyle="1" w:styleId="31">
    <w:name w:val="Основной текст (3) + Не полужирный"/>
    <w:basedOn w:val="3"/>
    <w:uiPriority w:val="99"/>
    <w:rsid w:val="00DC52A8"/>
    <w:rPr>
      <w:b/>
      <w:bCs/>
      <w:sz w:val="28"/>
      <w:szCs w:val="28"/>
      <w:shd w:val="clear" w:color="auto" w:fill="FFFFFF"/>
    </w:rPr>
  </w:style>
  <w:style w:type="character" w:customStyle="1" w:styleId="32">
    <w:name w:val="Заголовок №3_"/>
    <w:basedOn w:val="a1"/>
    <w:link w:val="33"/>
    <w:uiPriority w:val="99"/>
    <w:rsid w:val="00DC52A8"/>
    <w:rPr>
      <w:b/>
      <w:bCs/>
      <w:sz w:val="28"/>
      <w:szCs w:val="28"/>
      <w:shd w:val="clear" w:color="auto" w:fill="FFFFFF"/>
    </w:rPr>
  </w:style>
  <w:style w:type="paragraph" w:customStyle="1" w:styleId="33">
    <w:name w:val="Заголовок №3"/>
    <w:basedOn w:val="a"/>
    <w:link w:val="32"/>
    <w:uiPriority w:val="99"/>
    <w:rsid w:val="00DC52A8"/>
    <w:pPr>
      <w:widowControl w:val="0"/>
      <w:shd w:val="clear" w:color="auto" w:fill="FFFFFF"/>
      <w:spacing w:before="300" w:line="317" w:lineRule="exact"/>
      <w:jc w:val="both"/>
      <w:outlineLvl w:val="2"/>
    </w:pPr>
    <w:rPr>
      <w:rFonts w:ascii="Calibri" w:eastAsia="Calibri" w:hAnsi="Calibri"/>
      <w:b/>
      <w:bCs/>
      <w:sz w:val="28"/>
      <w:szCs w:val="28"/>
    </w:rPr>
  </w:style>
  <w:style w:type="character" w:customStyle="1" w:styleId="34">
    <w:name w:val="Заголовок №3 + Не полужирный"/>
    <w:basedOn w:val="32"/>
    <w:uiPriority w:val="99"/>
    <w:rsid w:val="00DC52A8"/>
    <w:rPr>
      <w:b/>
      <w:bCs/>
      <w:sz w:val="28"/>
      <w:szCs w:val="28"/>
      <w:shd w:val="clear" w:color="auto" w:fill="FFFFFF"/>
    </w:rPr>
  </w:style>
  <w:style w:type="character" w:customStyle="1" w:styleId="23">
    <w:name w:val="Основной текст (2)"/>
    <w:basedOn w:val="21"/>
    <w:uiPriority w:val="99"/>
    <w:rsid w:val="00DC52A8"/>
    <w:rPr>
      <w:sz w:val="28"/>
      <w:szCs w:val="28"/>
      <w:u w:val="single"/>
      <w:shd w:val="clear" w:color="auto" w:fill="FFFFFF"/>
      <w:lang w:val="en-US" w:eastAsia="en-US"/>
    </w:rPr>
  </w:style>
  <w:style w:type="paragraph" w:customStyle="1" w:styleId="12">
    <w:name w:val="Знак Знак Знак1 Знак Знак Знак Знак"/>
    <w:basedOn w:val="a"/>
    <w:rsid w:val="00DC52A8"/>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6">
    <w:name w:val="Normal (Web)"/>
    <w:basedOn w:val="a"/>
    <w:unhideWhenUsed/>
    <w:rsid w:val="00DC52A8"/>
    <w:pPr>
      <w:spacing w:before="100" w:beforeAutospacing="1" w:after="100" w:afterAutospacing="1"/>
    </w:pPr>
  </w:style>
  <w:style w:type="paragraph" w:customStyle="1" w:styleId="af7">
    <w:name w:val="Знак"/>
    <w:basedOn w:val="a"/>
    <w:rsid w:val="00DC52A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link w:val="ConsPlusTitle1"/>
    <w:uiPriority w:val="99"/>
    <w:rsid w:val="00DC52A8"/>
    <w:pPr>
      <w:widowControl w:val="0"/>
      <w:autoSpaceDE w:val="0"/>
      <w:autoSpaceDN w:val="0"/>
    </w:pPr>
    <w:rPr>
      <w:rFonts w:ascii="Times New Roman" w:eastAsia="Times New Roman" w:hAnsi="Times New Roman"/>
      <w:b/>
      <w:sz w:val="24"/>
    </w:rPr>
  </w:style>
  <w:style w:type="character" w:customStyle="1" w:styleId="ConsPlusTitle1">
    <w:name w:val="ConsPlusTitle1"/>
    <w:link w:val="ConsPlusTitle"/>
    <w:uiPriority w:val="99"/>
    <w:locked/>
    <w:rsid w:val="00DC52A8"/>
    <w:rPr>
      <w:rFonts w:ascii="Times New Roman" w:eastAsia="Times New Roman" w:hAnsi="Times New Roman"/>
      <w:b/>
      <w:sz w:val="24"/>
    </w:rPr>
  </w:style>
  <w:style w:type="character" w:customStyle="1" w:styleId="42">
    <w:name w:val="Основной текст (4)_"/>
    <w:basedOn w:val="a1"/>
    <w:link w:val="410"/>
    <w:uiPriority w:val="99"/>
    <w:rsid w:val="00DC52A8"/>
    <w:rPr>
      <w:sz w:val="26"/>
      <w:szCs w:val="26"/>
      <w:shd w:val="clear" w:color="auto" w:fill="FFFFFF"/>
    </w:rPr>
  </w:style>
  <w:style w:type="paragraph" w:customStyle="1" w:styleId="410">
    <w:name w:val="Основной текст (4)1"/>
    <w:basedOn w:val="a"/>
    <w:link w:val="42"/>
    <w:uiPriority w:val="99"/>
    <w:rsid w:val="00DC52A8"/>
    <w:pPr>
      <w:widowControl w:val="0"/>
      <w:shd w:val="clear" w:color="auto" w:fill="FFFFFF"/>
      <w:spacing w:line="298" w:lineRule="exact"/>
      <w:jc w:val="both"/>
    </w:pPr>
    <w:rPr>
      <w:rFonts w:ascii="Calibri" w:eastAsia="Calibri" w:hAnsi="Calibri"/>
      <w:sz w:val="26"/>
      <w:szCs w:val="26"/>
    </w:rPr>
  </w:style>
  <w:style w:type="paragraph" w:customStyle="1" w:styleId="ConsPlusNormal">
    <w:name w:val="ConsPlusNormal"/>
    <w:rsid w:val="00DC52A8"/>
    <w:pPr>
      <w:widowControl w:val="0"/>
      <w:autoSpaceDE w:val="0"/>
      <w:autoSpaceDN w:val="0"/>
    </w:pPr>
    <w:rPr>
      <w:rFonts w:ascii="Times New Roman" w:eastAsia="Times New Roman" w:hAnsi="Times New Roman"/>
      <w:sz w:val="24"/>
    </w:rPr>
  </w:style>
  <w:style w:type="table" w:styleId="af8">
    <w:name w:val="Table Grid"/>
    <w:basedOn w:val="a2"/>
    <w:uiPriority w:val="59"/>
    <w:rsid w:val="00DC52A8"/>
    <w:pPr>
      <w:ind w:right="40" w:firstLine="720"/>
      <w:jc w:val="both"/>
    </w:pPr>
    <w:rPr>
      <w:rFonts w:ascii="Times New Roman" w:eastAsia="Times New Roman" w:hAnsi="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Exact1">
    <w:name w:val="Основной текст (8) Exact1"/>
    <w:basedOn w:val="a1"/>
    <w:uiPriority w:val="99"/>
    <w:rsid w:val="00DC52A8"/>
    <w:rPr>
      <w:rFonts w:ascii="Times New Roman" w:hAnsi="Times New Roman" w:cs="Times New Roman"/>
      <w:b/>
      <w:bCs/>
      <w:color w:val="000000"/>
      <w:spacing w:val="0"/>
      <w:w w:val="100"/>
      <w:position w:val="0"/>
      <w:sz w:val="18"/>
      <w:szCs w:val="18"/>
      <w:u w:val="single"/>
    </w:rPr>
  </w:style>
  <w:style w:type="character" w:customStyle="1" w:styleId="5">
    <w:name w:val="Основной текст (5)_"/>
    <w:basedOn w:val="a1"/>
    <w:link w:val="51"/>
    <w:uiPriority w:val="99"/>
    <w:locked/>
    <w:rsid w:val="00DC52A8"/>
    <w:rPr>
      <w:sz w:val="28"/>
      <w:szCs w:val="28"/>
      <w:shd w:val="clear" w:color="auto" w:fill="FFFFFF"/>
    </w:rPr>
  </w:style>
  <w:style w:type="paragraph" w:customStyle="1" w:styleId="51">
    <w:name w:val="Основной текст (5)1"/>
    <w:basedOn w:val="a"/>
    <w:link w:val="5"/>
    <w:uiPriority w:val="99"/>
    <w:rsid w:val="00DC52A8"/>
    <w:pPr>
      <w:widowControl w:val="0"/>
      <w:shd w:val="clear" w:color="auto" w:fill="FFFFFF"/>
      <w:spacing w:after="300" w:line="322" w:lineRule="exact"/>
      <w:jc w:val="both"/>
    </w:pPr>
    <w:rPr>
      <w:rFonts w:ascii="Calibri" w:eastAsia="Calibri" w:hAnsi="Calibri"/>
      <w:sz w:val="28"/>
      <w:szCs w:val="28"/>
    </w:rPr>
  </w:style>
  <w:style w:type="character" w:customStyle="1" w:styleId="320">
    <w:name w:val="Заголовок №3 (2)_"/>
    <w:basedOn w:val="a1"/>
    <w:link w:val="321"/>
    <w:uiPriority w:val="99"/>
    <w:locked/>
    <w:rsid w:val="00DC52A8"/>
    <w:rPr>
      <w:sz w:val="28"/>
      <w:szCs w:val="28"/>
      <w:shd w:val="clear" w:color="auto" w:fill="FFFFFF"/>
    </w:rPr>
  </w:style>
  <w:style w:type="paragraph" w:customStyle="1" w:styleId="321">
    <w:name w:val="Заголовок №3 (2)"/>
    <w:basedOn w:val="a"/>
    <w:link w:val="320"/>
    <w:uiPriority w:val="99"/>
    <w:rsid w:val="00DC52A8"/>
    <w:pPr>
      <w:widowControl w:val="0"/>
      <w:shd w:val="clear" w:color="auto" w:fill="FFFFFF"/>
      <w:spacing w:after="300" w:line="317" w:lineRule="exact"/>
      <w:outlineLvl w:val="2"/>
    </w:pPr>
    <w:rPr>
      <w:rFonts w:ascii="Calibri" w:eastAsia="Calibri" w:hAnsi="Calibri"/>
      <w:sz w:val="28"/>
      <w:szCs w:val="28"/>
    </w:rPr>
  </w:style>
  <w:style w:type="character" w:customStyle="1" w:styleId="8">
    <w:name w:val="Основной текст (8)_"/>
    <w:basedOn w:val="a1"/>
    <w:link w:val="81"/>
    <w:uiPriority w:val="99"/>
    <w:locked/>
    <w:rsid w:val="00DC52A8"/>
    <w:rPr>
      <w:b/>
      <w:bCs/>
      <w:sz w:val="18"/>
      <w:szCs w:val="18"/>
      <w:shd w:val="clear" w:color="auto" w:fill="FFFFFF"/>
    </w:rPr>
  </w:style>
  <w:style w:type="paragraph" w:customStyle="1" w:styleId="81">
    <w:name w:val="Основной текст (8)1"/>
    <w:basedOn w:val="a"/>
    <w:link w:val="8"/>
    <w:uiPriority w:val="99"/>
    <w:rsid w:val="00DC52A8"/>
    <w:pPr>
      <w:widowControl w:val="0"/>
      <w:shd w:val="clear" w:color="auto" w:fill="FFFFFF"/>
      <w:spacing w:line="221" w:lineRule="exact"/>
      <w:ind w:hanging="620"/>
      <w:jc w:val="both"/>
    </w:pPr>
    <w:rPr>
      <w:rFonts w:ascii="Calibri" w:eastAsia="Calibri" w:hAnsi="Calibri"/>
      <w:b/>
      <w:bCs/>
      <w:sz w:val="18"/>
      <w:szCs w:val="18"/>
    </w:rPr>
  </w:style>
  <w:style w:type="character" w:customStyle="1" w:styleId="29pt3">
    <w:name w:val="Основной текст (2) + 9 pt3"/>
    <w:aliases w:val="Полужирный1,Курсив2"/>
    <w:basedOn w:val="21"/>
    <w:uiPriority w:val="99"/>
    <w:rsid w:val="00DC52A8"/>
    <w:rPr>
      <w:rFonts w:ascii="Times New Roman" w:hAnsi="Times New Roman" w:cs="Times New Roman"/>
      <w:b/>
      <w:bCs/>
      <w:i/>
      <w:iCs/>
      <w:sz w:val="18"/>
      <w:szCs w:val="18"/>
      <w:u w:val="none"/>
      <w:shd w:val="clear" w:color="auto" w:fill="FFFFFF"/>
    </w:rPr>
  </w:style>
  <w:style w:type="character" w:customStyle="1" w:styleId="29pt">
    <w:name w:val="Основной текст (2) + 9 pt"/>
    <w:aliases w:val="Полужирный"/>
    <w:basedOn w:val="21"/>
    <w:uiPriority w:val="99"/>
    <w:rsid w:val="00DC52A8"/>
    <w:rPr>
      <w:rFonts w:ascii="Times New Roman" w:hAnsi="Times New Roman" w:cs="Times New Roman"/>
      <w:b/>
      <w:bCs/>
      <w:sz w:val="18"/>
      <w:szCs w:val="18"/>
      <w:u w:val="none"/>
      <w:shd w:val="clear" w:color="auto" w:fill="FFFFFF"/>
    </w:rPr>
  </w:style>
  <w:style w:type="character" w:customStyle="1" w:styleId="2Exact">
    <w:name w:val="Заголовок №2 Exact"/>
    <w:basedOn w:val="a1"/>
    <w:link w:val="24"/>
    <w:uiPriority w:val="99"/>
    <w:locked/>
    <w:rsid w:val="00DC52A8"/>
    <w:rPr>
      <w:b/>
      <w:bCs/>
      <w:sz w:val="28"/>
      <w:szCs w:val="28"/>
      <w:shd w:val="clear" w:color="auto" w:fill="FFFFFF"/>
    </w:rPr>
  </w:style>
  <w:style w:type="paragraph" w:customStyle="1" w:styleId="24">
    <w:name w:val="Заголовок №2"/>
    <w:basedOn w:val="a"/>
    <w:link w:val="2Exact"/>
    <w:uiPriority w:val="99"/>
    <w:rsid w:val="00DC52A8"/>
    <w:pPr>
      <w:widowControl w:val="0"/>
      <w:shd w:val="clear" w:color="auto" w:fill="FFFFFF"/>
      <w:spacing w:after="120" w:line="240" w:lineRule="atLeast"/>
      <w:jc w:val="center"/>
      <w:outlineLvl w:val="1"/>
    </w:pPr>
    <w:rPr>
      <w:rFonts w:ascii="Calibri" w:eastAsia="Calibri" w:hAnsi="Calibri"/>
      <w:b/>
      <w:bCs/>
      <w:sz w:val="28"/>
      <w:szCs w:val="28"/>
    </w:rPr>
  </w:style>
  <w:style w:type="character" w:customStyle="1" w:styleId="230">
    <w:name w:val="Основной текст (2)3"/>
    <w:basedOn w:val="21"/>
    <w:uiPriority w:val="99"/>
    <w:rsid w:val="00DC52A8"/>
    <w:rPr>
      <w:rFonts w:ascii="Times New Roman" w:hAnsi="Times New Roman" w:cs="Times New Roman"/>
      <w:sz w:val="28"/>
      <w:szCs w:val="28"/>
      <w:u w:val="single"/>
      <w:shd w:val="clear" w:color="auto" w:fill="FFFFFF"/>
    </w:rPr>
  </w:style>
  <w:style w:type="character" w:customStyle="1" w:styleId="50">
    <w:name w:val="Основной текст (5)"/>
    <w:basedOn w:val="5"/>
    <w:uiPriority w:val="99"/>
    <w:rsid w:val="00DC52A8"/>
    <w:rPr>
      <w:rFonts w:ascii="Times New Roman" w:hAnsi="Times New Roman" w:cs="Times New Roman"/>
      <w:sz w:val="28"/>
      <w:szCs w:val="28"/>
      <w:u w:val="none"/>
      <w:shd w:val="clear" w:color="auto" w:fill="FFFFFF"/>
    </w:rPr>
  </w:style>
  <w:style w:type="character" w:customStyle="1" w:styleId="53">
    <w:name w:val="Основной текст (5)3"/>
    <w:basedOn w:val="5"/>
    <w:uiPriority w:val="99"/>
    <w:rsid w:val="00DC52A8"/>
    <w:rPr>
      <w:rFonts w:ascii="Times New Roman" w:hAnsi="Times New Roman" w:cs="Times New Roman"/>
      <w:sz w:val="28"/>
      <w:szCs w:val="28"/>
      <w:u w:val="single"/>
      <w:shd w:val="clear" w:color="auto" w:fill="FFFFFF"/>
    </w:rPr>
  </w:style>
  <w:style w:type="paragraph" w:customStyle="1" w:styleId="13">
    <w:name w:val="Основной шрифт абзаца1"/>
    <w:rsid w:val="00DC52A8"/>
    <w:pPr>
      <w:spacing w:after="200" w:line="276" w:lineRule="auto"/>
    </w:pPr>
    <w:rPr>
      <w:rFonts w:eastAsia="Times New Roman"/>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888"/>
    <w:rPr>
      <w:rFonts w:ascii="Times New Roman" w:eastAsia="Times New Roman" w:hAnsi="Times New Roman"/>
      <w:sz w:val="24"/>
      <w:szCs w:val="24"/>
    </w:rPr>
  </w:style>
  <w:style w:type="paragraph" w:styleId="1">
    <w:name w:val="heading 1"/>
    <w:basedOn w:val="a"/>
    <w:next w:val="a"/>
    <w:link w:val="10"/>
    <w:qFormat/>
    <w:rsid w:val="00DC52A8"/>
    <w:pPr>
      <w:keepNext/>
      <w:widowControl w:val="0"/>
      <w:spacing w:before="240" w:after="60"/>
      <w:ind w:right="40" w:firstLine="720"/>
      <w:jc w:val="both"/>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DC52A8"/>
    <w:pPr>
      <w:keepNext/>
      <w:widowControl w:val="0"/>
      <w:spacing w:before="240" w:after="60"/>
      <w:ind w:right="40" w:firstLine="720"/>
      <w:jc w:val="both"/>
      <w:outlineLvl w:val="1"/>
    </w:pPr>
    <w:rPr>
      <w:rFonts w:asciiTheme="majorHAnsi" w:eastAsiaTheme="majorEastAsia" w:hAnsiTheme="majorHAnsi" w:cstheme="majorBidi"/>
      <w:b/>
      <w:bCs/>
      <w:i/>
      <w:iCs/>
      <w:sz w:val="28"/>
      <w:szCs w:val="28"/>
    </w:rPr>
  </w:style>
  <w:style w:type="paragraph" w:styleId="4">
    <w:name w:val="heading 4"/>
    <w:basedOn w:val="a0"/>
    <w:next w:val="a0"/>
    <w:link w:val="40"/>
    <w:qFormat/>
    <w:rsid w:val="00DC52A8"/>
    <w:pPr>
      <w:keepNext/>
      <w:numPr>
        <w:ilvl w:val="3"/>
        <w:numId w:val="2"/>
      </w:numPr>
      <w:spacing w:before="240" w:after="60"/>
      <w:contextualSpacing w:val="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C52A8"/>
    <w:rPr>
      <w:rFonts w:asciiTheme="majorHAnsi" w:eastAsiaTheme="majorEastAsia" w:hAnsiTheme="majorHAnsi" w:cstheme="majorBidi"/>
      <w:b/>
      <w:bCs/>
      <w:kern w:val="32"/>
      <w:sz w:val="32"/>
      <w:szCs w:val="32"/>
    </w:rPr>
  </w:style>
  <w:style w:type="character" w:customStyle="1" w:styleId="20">
    <w:name w:val="Заголовок 2 Знак"/>
    <w:basedOn w:val="a1"/>
    <w:link w:val="2"/>
    <w:semiHidden/>
    <w:rsid w:val="00DC52A8"/>
    <w:rPr>
      <w:rFonts w:asciiTheme="majorHAnsi" w:eastAsiaTheme="majorEastAsia" w:hAnsiTheme="majorHAnsi" w:cstheme="majorBidi"/>
      <w:b/>
      <w:bCs/>
      <w:i/>
      <w:iCs/>
      <w:sz w:val="28"/>
      <w:szCs w:val="28"/>
    </w:rPr>
  </w:style>
  <w:style w:type="paragraph" w:styleId="a0">
    <w:name w:val="List Number"/>
    <w:basedOn w:val="a"/>
    <w:uiPriority w:val="99"/>
    <w:semiHidden/>
    <w:unhideWhenUsed/>
    <w:rsid w:val="00DC52A8"/>
    <w:pPr>
      <w:widowControl w:val="0"/>
      <w:tabs>
        <w:tab w:val="num" w:pos="360"/>
      </w:tabs>
      <w:ind w:left="360" w:right="40" w:hanging="360"/>
      <w:contextualSpacing/>
      <w:jc w:val="both"/>
    </w:pPr>
    <w:rPr>
      <w:sz w:val="20"/>
      <w:szCs w:val="20"/>
    </w:rPr>
  </w:style>
  <w:style w:type="character" w:customStyle="1" w:styleId="40">
    <w:name w:val="Заголовок 4 Знак"/>
    <w:basedOn w:val="a1"/>
    <w:link w:val="4"/>
    <w:rsid w:val="00DC52A8"/>
    <w:rPr>
      <w:rFonts w:ascii="Times New Roman" w:eastAsia="Times New Roman" w:hAnsi="Times New Roman"/>
      <w:b/>
      <w:bCs/>
      <w:sz w:val="28"/>
      <w:szCs w:val="28"/>
    </w:rPr>
  </w:style>
  <w:style w:type="paragraph" w:styleId="a4">
    <w:name w:val="header"/>
    <w:basedOn w:val="a"/>
    <w:link w:val="a5"/>
    <w:uiPriority w:val="99"/>
    <w:unhideWhenUsed/>
    <w:rsid w:val="00404177"/>
    <w:pPr>
      <w:tabs>
        <w:tab w:val="center" w:pos="4677"/>
        <w:tab w:val="right" w:pos="9355"/>
      </w:tabs>
    </w:pPr>
  </w:style>
  <w:style w:type="character" w:customStyle="1" w:styleId="a5">
    <w:name w:val="Верхний колонтитул Знак"/>
    <w:basedOn w:val="a1"/>
    <w:link w:val="a4"/>
    <w:uiPriority w:val="99"/>
    <w:rsid w:val="00404177"/>
    <w:rPr>
      <w:rFonts w:ascii="Times New Roman" w:eastAsia="Times New Roman" w:hAnsi="Times New Roman"/>
      <w:sz w:val="24"/>
      <w:szCs w:val="24"/>
    </w:rPr>
  </w:style>
  <w:style w:type="paragraph" w:styleId="a6">
    <w:name w:val="footer"/>
    <w:basedOn w:val="a"/>
    <w:link w:val="a7"/>
    <w:uiPriority w:val="99"/>
    <w:unhideWhenUsed/>
    <w:rsid w:val="00404177"/>
    <w:pPr>
      <w:tabs>
        <w:tab w:val="center" w:pos="4677"/>
        <w:tab w:val="right" w:pos="9355"/>
      </w:tabs>
    </w:pPr>
  </w:style>
  <w:style w:type="character" w:customStyle="1" w:styleId="a7">
    <w:name w:val="Нижний колонтитул Знак"/>
    <w:basedOn w:val="a1"/>
    <w:link w:val="a6"/>
    <w:uiPriority w:val="99"/>
    <w:rsid w:val="00404177"/>
    <w:rPr>
      <w:rFonts w:ascii="Times New Roman" w:eastAsia="Times New Roman" w:hAnsi="Times New Roman"/>
      <w:sz w:val="24"/>
      <w:szCs w:val="24"/>
    </w:rPr>
  </w:style>
  <w:style w:type="paragraph" w:styleId="a8">
    <w:name w:val="Balloon Text"/>
    <w:basedOn w:val="a"/>
    <w:link w:val="a9"/>
    <w:uiPriority w:val="99"/>
    <w:semiHidden/>
    <w:unhideWhenUsed/>
    <w:rsid w:val="00404177"/>
    <w:rPr>
      <w:rFonts w:ascii="Tahoma" w:hAnsi="Tahoma" w:cs="Tahoma"/>
      <w:sz w:val="16"/>
      <w:szCs w:val="16"/>
    </w:rPr>
  </w:style>
  <w:style w:type="character" w:customStyle="1" w:styleId="a9">
    <w:name w:val="Текст выноски Знак"/>
    <w:basedOn w:val="a1"/>
    <w:link w:val="a8"/>
    <w:uiPriority w:val="99"/>
    <w:semiHidden/>
    <w:rsid w:val="00404177"/>
    <w:rPr>
      <w:rFonts w:ascii="Tahoma" w:eastAsia="Times New Roman" w:hAnsi="Tahoma" w:cs="Tahoma"/>
      <w:sz w:val="16"/>
      <w:szCs w:val="16"/>
    </w:rPr>
  </w:style>
  <w:style w:type="character" w:customStyle="1" w:styleId="21">
    <w:name w:val="Основной текст (2)_"/>
    <w:basedOn w:val="a1"/>
    <w:link w:val="210"/>
    <w:uiPriority w:val="99"/>
    <w:rsid w:val="00334989"/>
    <w:rPr>
      <w:sz w:val="28"/>
      <w:szCs w:val="28"/>
      <w:shd w:val="clear" w:color="auto" w:fill="FFFFFF"/>
    </w:rPr>
  </w:style>
  <w:style w:type="paragraph" w:customStyle="1" w:styleId="210">
    <w:name w:val="Основной текст (2)1"/>
    <w:basedOn w:val="a"/>
    <w:link w:val="21"/>
    <w:uiPriority w:val="99"/>
    <w:rsid w:val="00334989"/>
    <w:pPr>
      <w:widowControl w:val="0"/>
      <w:shd w:val="clear" w:color="auto" w:fill="FFFFFF"/>
      <w:spacing w:before="300" w:line="322" w:lineRule="exact"/>
      <w:jc w:val="both"/>
    </w:pPr>
    <w:rPr>
      <w:rFonts w:ascii="Calibri" w:eastAsia="Calibri" w:hAnsi="Calibri"/>
      <w:sz w:val="28"/>
      <w:szCs w:val="28"/>
    </w:rPr>
  </w:style>
  <w:style w:type="character" w:customStyle="1" w:styleId="3">
    <w:name w:val="Основной текст (3)_"/>
    <w:link w:val="30"/>
    <w:uiPriority w:val="99"/>
    <w:locked/>
    <w:rsid w:val="003363BD"/>
    <w:rPr>
      <w:b/>
      <w:bCs/>
      <w:sz w:val="26"/>
      <w:szCs w:val="26"/>
      <w:shd w:val="clear" w:color="auto" w:fill="FFFFFF"/>
    </w:rPr>
  </w:style>
  <w:style w:type="paragraph" w:customStyle="1" w:styleId="30">
    <w:name w:val="Основной текст (3)"/>
    <w:basedOn w:val="a"/>
    <w:link w:val="3"/>
    <w:uiPriority w:val="99"/>
    <w:rsid w:val="003363BD"/>
    <w:pPr>
      <w:widowControl w:val="0"/>
      <w:shd w:val="clear" w:color="auto" w:fill="FFFFFF"/>
      <w:spacing w:before="540" w:after="540" w:line="298" w:lineRule="exact"/>
      <w:ind w:hanging="220"/>
    </w:pPr>
    <w:rPr>
      <w:rFonts w:ascii="Calibri" w:eastAsia="Calibri" w:hAnsi="Calibri"/>
      <w:b/>
      <w:bCs/>
      <w:sz w:val="26"/>
      <w:szCs w:val="26"/>
    </w:rPr>
  </w:style>
  <w:style w:type="paragraph" w:styleId="aa">
    <w:name w:val="Title"/>
    <w:basedOn w:val="a"/>
    <w:next w:val="a"/>
    <w:link w:val="ab"/>
    <w:qFormat/>
    <w:rsid w:val="00DC52A8"/>
    <w:pPr>
      <w:widowControl w:val="0"/>
      <w:spacing w:before="240" w:after="60"/>
      <w:ind w:right="40" w:firstLine="720"/>
      <w:jc w:val="center"/>
      <w:outlineLvl w:val="0"/>
    </w:pPr>
    <w:rPr>
      <w:rFonts w:asciiTheme="majorHAnsi" w:eastAsiaTheme="majorEastAsia" w:hAnsiTheme="majorHAnsi" w:cstheme="majorBidi"/>
      <w:b/>
      <w:bCs/>
      <w:kern w:val="28"/>
      <w:sz w:val="32"/>
      <w:szCs w:val="32"/>
    </w:rPr>
  </w:style>
  <w:style w:type="character" w:customStyle="1" w:styleId="ab">
    <w:name w:val="Название Знак"/>
    <w:basedOn w:val="a1"/>
    <w:link w:val="aa"/>
    <w:rsid w:val="00DC52A8"/>
    <w:rPr>
      <w:rFonts w:asciiTheme="majorHAnsi" w:eastAsiaTheme="majorEastAsia" w:hAnsiTheme="majorHAnsi" w:cstheme="majorBidi"/>
      <w:b/>
      <w:bCs/>
      <w:kern w:val="28"/>
      <w:sz w:val="32"/>
      <w:szCs w:val="32"/>
    </w:rPr>
  </w:style>
  <w:style w:type="paragraph" w:styleId="ac">
    <w:name w:val="Subtitle"/>
    <w:basedOn w:val="a"/>
    <w:next w:val="a"/>
    <w:link w:val="ad"/>
    <w:qFormat/>
    <w:rsid w:val="00DC52A8"/>
    <w:pPr>
      <w:widowControl w:val="0"/>
      <w:spacing w:after="60"/>
      <w:ind w:right="40" w:firstLine="720"/>
      <w:jc w:val="center"/>
      <w:outlineLvl w:val="1"/>
    </w:pPr>
    <w:rPr>
      <w:rFonts w:asciiTheme="majorHAnsi" w:eastAsiaTheme="majorEastAsia" w:hAnsiTheme="majorHAnsi" w:cstheme="majorBidi"/>
    </w:rPr>
  </w:style>
  <w:style w:type="character" w:customStyle="1" w:styleId="ad">
    <w:name w:val="Подзаголовок Знак"/>
    <w:basedOn w:val="a1"/>
    <w:link w:val="ac"/>
    <w:rsid w:val="00DC52A8"/>
    <w:rPr>
      <w:rFonts w:asciiTheme="majorHAnsi" w:eastAsiaTheme="majorEastAsia" w:hAnsiTheme="majorHAnsi" w:cstheme="majorBidi"/>
      <w:sz w:val="24"/>
      <w:szCs w:val="24"/>
    </w:rPr>
  </w:style>
  <w:style w:type="character" w:customStyle="1" w:styleId="ae">
    <w:name w:val="Основной текст Знак"/>
    <w:basedOn w:val="a1"/>
    <w:link w:val="af"/>
    <w:uiPriority w:val="99"/>
    <w:semiHidden/>
    <w:rsid w:val="00DC52A8"/>
    <w:rPr>
      <w:rFonts w:ascii="Times New Roman" w:eastAsia="Times New Roman" w:hAnsi="Times New Roman"/>
    </w:rPr>
  </w:style>
  <w:style w:type="paragraph" w:styleId="af">
    <w:name w:val="Body Text"/>
    <w:basedOn w:val="a"/>
    <w:link w:val="ae"/>
    <w:uiPriority w:val="99"/>
    <w:semiHidden/>
    <w:unhideWhenUsed/>
    <w:rsid w:val="00DC52A8"/>
    <w:pPr>
      <w:widowControl w:val="0"/>
      <w:spacing w:after="120"/>
      <w:ind w:right="40" w:firstLine="720"/>
      <w:jc w:val="both"/>
    </w:pPr>
    <w:rPr>
      <w:sz w:val="20"/>
      <w:szCs w:val="20"/>
    </w:rPr>
  </w:style>
  <w:style w:type="paragraph" w:styleId="af0">
    <w:name w:val="No Spacing"/>
    <w:uiPriority w:val="1"/>
    <w:qFormat/>
    <w:rsid w:val="00DC52A8"/>
    <w:pPr>
      <w:widowControl w:val="0"/>
      <w:ind w:right="40" w:firstLine="720"/>
      <w:jc w:val="both"/>
    </w:pPr>
    <w:rPr>
      <w:rFonts w:ascii="Times New Roman" w:eastAsia="Times New Roman" w:hAnsi="Times New Roman"/>
    </w:rPr>
  </w:style>
  <w:style w:type="paragraph" w:styleId="af1">
    <w:name w:val="List Paragraph"/>
    <w:basedOn w:val="a"/>
    <w:uiPriority w:val="34"/>
    <w:qFormat/>
    <w:rsid w:val="00DC52A8"/>
    <w:pPr>
      <w:widowControl w:val="0"/>
      <w:ind w:left="708" w:right="40" w:firstLine="720"/>
      <w:jc w:val="both"/>
    </w:pPr>
    <w:rPr>
      <w:sz w:val="20"/>
      <w:szCs w:val="20"/>
    </w:rPr>
  </w:style>
  <w:style w:type="paragraph" w:customStyle="1" w:styleId="af2">
    <w:name w:val="таблица"/>
    <w:basedOn w:val="a"/>
    <w:rsid w:val="00DC52A8"/>
    <w:pPr>
      <w:keepNext/>
      <w:keepLines/>
      <w:widowControl w:val="0"/>
      <w:ind w:right="40" w:firstLine="720"/>
      <w:jc w:val="center"/>
    </w:pPr>
    <w:rPr>
      <w:color w:val="000000"/>
      <w:sz w:val="20"/>
      <w:szCs w:val="20"/>
      <w:lang w:eastAsia="en-US"/>
    </w:rPr>
  </w:style>
  <w:style w:type="character" w:styleId="af3">
    <w:name w:val="Hyperlink"/>
    <w:basedOn w:val="a1"/>
    <w:uiPriority w:val="99"/>
    <w:rsid w:val="00DC52A8"/>
    <w:rPr>
      <w:color w:val="0066CC"/>
      <w:u w:val="single"/>
    </w:rPr>
  </w:style>
  <w:style w:type="character" w:customStyle="1" w:styleId="4Exact">
    <w:name w:val="Основной текст (4) Exact"/>
    <w:basedOn w:val="a1"/>
    <w:link w:val="41"/>
    <w:uiPriority w:val="99"/>
    <w:rsid w:val="00DC52A8"/>
    <w:rPr>
      <w:b/>
      <w:bCs/>
      <w:sz w:val="28"/>
      <w:szCs w:val="28"/>
      <w:shd w:val="clear" w:color="auto" w:fill="FFFFFF"/>
    </w:rPr>
  </w:style>
  <w:style w:type="paragraph" w:customStyle="1" w:styleId="41">
    <w:name w:val="Основной текст (4)"/>
    <w:basedOn w:val="a"/>
    <w:link w:val="4Exact"/>
    <w:uiPriority w:val="99"/>
    <w:rsid w:val="00DC52A8"/>
    <w:pPr>
      <w:widowControl w:val="0"/>
      <w:shd w:val="clear" w:color="auto" w:fill="FFFFFF"/>
      <w:spacing w:line="365" w:lineRule="exact"/>
      <w:jc w:val="center"/>
    </w:pPr>
    <w:rPr>
      <w:rFonts w:ascii="Calibri" w:eastAsia="Calibri" w:hAnsi="Calibri"/>
      <w:b/>
      <w:bCs/>
      <w:sz w:val="28"/>
      <w:szCs w:val="28"/>
    </w:rPr>
  </w:style>
  <w:style w:type="character" w:customStyle="1" w:styleId="af4">
    <w:name w:val="Колонтитул_"/>
    <w:basedOn w:val="a1"/>
    <w:link w:val="11"/>
    <w:uiPriority w:val="99"/>
    <w:rsid w:val="00DC52A8"/>
    <w:rPr>
      <w:sz w:val="22"/>
      <w:szCs w:val="22"/>
      <w:shd w:val="clear" w:color="auto" w:fill="FFFFFF"/>
    </w:rPr>
  </w:style>
  <w:style w:type="paragraph" w:customStyle="1" w:styleId="11">
    <w:name w:val="Колонтитул1"/>
    <w:basedOn w:val="a"/>
    <w:link w:val="af4"/>
    <w:uiPriority w:val="99"/>
    <w:rsid w:val="00DC52A8"/>
    <w:pPr>
      <w:widowControl w:val="0"/>
      <w:shd w:val="clear" w:color="auto" w:fill="FFFFFF"/>
      <w:spacing w:line="240" w:lineRule="atLeast"/>
      <w:jc w:val="center"/>
    </w:pPr>
    <w:rPr>
      <w:rFonts w:ascii="Calibri" w:eastAsia="Calibri" w:hAnsi="Calibri"/>
      <w:sz w:val="22"/>
      <w:szCs w:val="22"/>
    </w:rPr>
  </w:style>
  <w:style w:type="character" w:customStyle="1" w:styleId="af5">
    <w:name w:val="Колонтитул"/>
    <w:basedOn w:val="af4"/>
    <w:uiPriority w:val="99"/>
    <w:rsid w:val="00DC52A8"/>
    <w:rPr>
      <w:sz w:val="22"/>
      <w:szCs w:val="22"/>
      <w:shd w:val="clear" w:color="auto" w:fill="FFFFFF"/>
    </w:rPr>
  </w:style>
  <w:style w:type="character" w:customStyle="1" w:styleId="22">
    <w:name w:val="Основной текст (2) + Полужирный"/>
    <w:basedOn w:val="21"/>
    <w:uiPriority w:val="99"/>
    <w:rsid w:val="00DC52A8"/>
    <w:rPr>
      <w:b/>
      <w:bCs/>
      <w:sz w:val="28"/>
      <w:szCs w:val="28"/>
      <w:shd w:val="clear" w:color="auto" w:fill="FFFFFF"/>
    </w:rPr>
  </w:style>
  <w:style w:type="character" w:customStyle="1" w:styleId="31">
    <w:name w:val="Основной текст (3) + Не полужирный"/>
    <w:basedOn w:val="3"/>
    <w:uiPriority w:val="99"/>
    <w:rsid w:val="00DC52A8"/>
    <w:rPr>
      <w:b/>
      <w:bCs/>
      <w:sz w:val="28"/>
      <w:szCs w:val="28"/>
      <w:shd w:val="clear" w:color="auto" w:fill="FFFFFF"/>
    </w:rPr>
  </w:style>
  <w:style w:type="character" w:customStyle="1" w:styleId="32">
    <w:name w:val="Заголовок №3_"/>
    <w:basedOn w:val="a1"/>
    <w:link w:val="33"/>
    <w:uiPriority w:val="99"/>
    <w:rsid w:val="00DC52A8"/>
    <w:rPr>
      <w:b/>
      <w:bCs/>
      <w:sz w:val="28"/>
      <w:szCs w:val="28"/>
      <w:shd w:val="clear" w:color="auto" w:fill="FFFFFF"/>
    </w:rPr>
  </w:style>
  <w:style w:type="paragraph" w:customStyle="1" w:styleId="33">
    <w:name w:val="Заголовок №3"/>
    <w:basedOn w:val="a"/>
    <w:link w:val="32"/>
    <w:uiPriority w:val="99"/>
    <w:rsid w:val="00DC52A8"/>
    <w:pPr>
      <w:widowControl w:val="0"/>
      <w:shd w:val="clear" w:color="auto" w:fill="FFFFFF"/>
      <w:spacing w:before="300" w:line="317" w:lineRule="exact"/>
      <w:jc w:val="both"/>
      <w:outlineLvl w:val="2"/>
    </w:pPr>
    <w:rPr>
      <w:rFonts w:ascii="Calibri" w:eastAsia="Calibri" w:hAnsi="Calibri"/>
      <w:b/>
      <w:bCs/>
      <w:sz w:val="28"/>
      <w:szCs w:val="28"/>
    </w:rPr>
  </w:style>
  <w:style w:type="character" w:customStyle="1" w:styleId="34">
    <w:name w:val="Заголовок №3 + Не полужирный"/>
    <w:basedOn w:val="32"/>
    <w:uiPriority w:val="99"/>
    <w:rsid w:val="00DC52A8"/>
    <w:rPr>
      <w:b/>
      <w:bCs/>
      <w:sz w:val="28"/>
      <w:szCs w:val="28"/>
      <w:shd w:val="clear" w:color="auto" w:fill="FFFFFF"/>
    </w:rPr>
  </w:style>
  <w:style w:type="character" w:customStyle="1" w:styleId="23">
    <w:name w:val="Основной текст (2)"/>
    <w:basedOn w:val="21"/>
    <w:uiPriority w:val="99"/>
    <w:rsid w:val="00DC52A8"/>
    <w:rPr>
      <w:sz w:val="28"/>
      <w:szCs w:val="28"/>
      <w:u w:val="single"/>
      <w:shd w:val="clear" w:color="auto" w:fill="FFFFFF"/>
      <w:lang w:val="en-US" w:eastAsia="en-US"/>
    </w:rPr>
  </w:style>
  <w:style w:type="paragraph" w:customStyle="1" w:styleId="12">
    <w:name w:val="Знак Знак Знак1 Знак Знак Знак Знак"/>
    <w:basedOn w:val="a"/>
    <w:rsid w:val="00DC52A8"/>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6">
    <w:name w:val="Normal (Web)"/>
    <w:basedOn w:val="a"/>
    <w:unhideWhenUsed/>
    <w:rsid w:val="00DC52A8"/>
    <w:pPr>
      <w:spacing w:before="100" w:beforeAutospacing="1" w:after="100" w:afterAutospacing="1"/>
    </w:pPr>
  </w:style>
  <w:style w:type="paragraph" w:customStyle="1" w:styleId="af7">
    <w:name w:val="Знак"/>
    <w:basedOn w:val="a"/>
    <w:rsid w:val="00DC52A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link w:val="ConsPlusTitle1"/>
    <w:uiPriority w:val="99"/>
    <w:rsid w:val="00DC52A8"/>
    <w:pPr>
      <w:widowControl w:val="0"/>
      <w:autoSpaceDE w:val="0"/>
      <w:autoSpaceDN w:val="0"/>
    </w:pPr>
    <w:rPr>
      <w:rFonts w:ascii="Times New Roman" w:eastAsia="Times New Roman" w:hAnsi="Times New Roman"/>
      <w:b/>
      <w:sz w:val="24"/>
    </w:rPr>
  </w:style>
  <w:style w:type="character" w:customStyle="1" w:styleId="ConsPlusTitle1">
    <w:name w:val="ConsPlusTitle1"/>
    <w:link w:val="ConsPlusTitle"/>
    <w:uiPriority w:val="99"/>
    <w:locked/>
    <w:rsid w:val="00DC52A8"/>
    <w:rPr>
      <w:rFonts w:ascii="Times New Roman" w:eastAsia="Times New Roman" w:hAnsi="Times New Roman"/>
      <w:b/>
      <w:sz w:val="24"/>
    </w:rPr>
  </w:style>
  <w:style w:type="character" w:customStyle="1" w:styleId="42">
    <w:name w:val="Основной текст (4)_"/>
    <w:basedOn w:val="a1"/>
    <w:link w:val="410"/>
    <w:uiPriority w:val="99"/>
    <w:rsid w:val="00DC52A8"/>
    <w:rPr>
      <w:sz w:val="26"/>
      <w:szCs w:val="26"/>
      <w:shd w:val="clear" w:color="auto" w:fill="FFFFFF"/>
    </w:rPr>
  </w:style>
  <w:style w:type="paragraph" w:customStyle="1" w:styleId="410">
    <w:name w:val="Основной текст (4)1"/>
    <w:basedOn w:val="a"/>
    <w:link w:val="42"/>
    <w:uiPriority w:val="99"/>
    <w:rsid w:val="00DC52A8"/>
    <w:pPr>
      <w:widowControl w:val="0"/>
      <w:shd w:val="clear" w:color="auto" w:fill="FFFFFF"/>
      <w:spacing w:line="298" w:lineRule="exact"/>
      <w:jc w:val="both"/>
    </w:pPr>
    <w:rPr>
      <w:rFonts w:ascii="Calibri" w:eastAsia="Calibri" w:hAnsi="Calibri"/>
      <w:sz w:val="26"/>
      <w:szCs w:val="26"/>
    </w:rPr>
  </w:style>
  <w:style w:type="paragraph" w:customStyle="1" w:styleId="ConsPlusNormal">
    <w:name w:val="ConsPlusNormal"/>
    <w:rsid w:val="00DC52A8"/>
    <w:pPr>
      <w:widowControl w:val="0"/>
      <w:autoSpaceDE w:val="0"/>
      <w:autoSpaceDN w:val="0"/>
    </w:pPr>
    <w:rPr>
      <w:rFonts w:ascii="Times New Roman" w:eastAsia="Times New Roman" w:hAnsi="Times New Roman"/>
      <w:sz w:val="24"/>
    </w:rPr>
  </w:style>
  <w:style w:type="table" w:styleId="af8">
    <w:name w:val="Table Grid"/>
    <w:basedOn w:val="a2"/>
    <w:uiPriority w:val="59"/>
    <w:rsid w:val="00DC52A8"/>
    <w:pPr>
      <w:ind w:right="40" w:firstLine="720"/>
      <w:jc w:val="both"/>
    </w:pPr>
    <w:rPr>
      <w:rFonts w:ascii="Times New Roman" w:eastAsia="Times New Roman" w:hAnsi="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Exact1">
    <w:name w:val="Основной текст (8) Exact1"/>
    <w:basedOn w:val="a1"/>
    <w:uiPriority w:val="99"/>
    <w:rsid w:val="00DC52A8"/>
    <w:rPr>
      <w:rFonts w:ascii="Times New Roman" w:hAnsi="Times New Roman" w:cs="Times New Roman"/>
      <w:b/>
      <w:bCs/>
      <w:color w:val="000000"/>
      <w:spacing w:val="0"/>
      <w:w w:val="100"/>
      <w:position w:val="0"/>
      <w:sz w:val="18"/>
      <w:szCs w:val="18"/>
      <w:u w:val="single"/>
    </w:rPr>
  </w:style>
  <w:style w:type="character" w:customStyle="1" w:styleId="5">
    <w:name w:val="Основной текст (5)_"/>
    <w:basedOn w:val="a1"/>
    <w:link w:val="51"/>
    <w:uiPriority w:val="99"/>
    <w:locked/>
    <w:rsid w:val="00DC52A8"/>
    <w:rPr>
      <w:sz w:val="28"/>
      <w:szCs w:val="28"/>
      <w:shd w:val="clear" w:color="auto" w:fill="FFFFFF"/>
    </w:rPr>
  </w:style>
  <w:style w:type="paragraph" w:customStyle="1" w:styleId="51">
    <w:name w:val="Основной текст (5)1"/>
    <w:basedOn w:val="a"/>
    <w:link w:val="5"/>
    <w:uiPriority w:val="99"/>
    <w:rsid w:val="00DC52A8"/>
    <w:pPr>
      <w:widowControl w:val="0"/>
      <w:shd w:val="clear" w:color="auto" w:fill="FFFFFF"/>
      <w:spacing w:after="300" w:line="322" w:lineRule="exact"/>
      <w:jc w:val="both"/>
    </w:pPr>
    <w:rPr>
      <w:rFonts w:ascii="Calibri" w:eastAsia="Calibri" w:hAnsi="Calibri"/>
      <w:sz w:val="28"/>
      <w:szCs w:val="28"/>
    </w:rPr>
  </w:style>
  <w:style w:type="character" w:customStyle="1" w:styleId="320">
    <w:name w:val="Заголовок №3 (2)_"/>
    <w:basedOn w:val="a1"/>
    <w:link w:val="321"/>
    <w:uiPriority w:val="99"/>
    <w:locked/>
    <w:rsid w:val="00DC52A8"/>
    <w:rPr>
      <w:sz w:val="28"/>
      <w:szCs w:val="28"/>
      <w:shd w:val="clear" w:color="auto" w:fill="FFFFFF"/>
    </w:rPr>
  </w:style>
  <w:style w:type="paragraph" w:customStyle="1" w:styleId="321">
    <w:name w:val="Заголовок №3 (2)"/>
    <w:basedOn w:val="a"/>
    <w:link w:val="320"/>
    <w:uiPriority w:val="99"/>
    <w:rsid w:val="00DC52A8"/>
    <w:pPr>
      <w:widowControl w:val="0"/>
      <w:shd w:val="clear" w:color="auto" w:fill="FFFFFF"/>
      <w:spacing w:after="300" w:line="317" w:lineRule="exact"/>
      <w:outlineLvl w:val="2"/>
    </w:pPr>
    <w:rPr>
      <w:rFonts w:ascii="Calibri" w:eastAsia="Calibri" w:hAnsi="Calibri"/>
      <w:sz w:val="28"/>
      <w:szCs w:val="28"/>
    </w:rPr>
  </w:style>
  <w:style w:type="character" w:customStyle="1" w:styleId="8">
    <w:name w:val="Основной текст (8)_"/>
    <w:basedOn w:val="a1"/>
    <w:link w:val="81"/>
    <w:uiPriority w:val="99"/>
    <w:locked/>
    <w:rsid w:val="00DC52A8"/>
    <w:rPr>
      <w:b/>
      <w:bCs/>
      <w:sz w:val="18"/>
      <w:szCs w:val="18"/>
      <w:shd w:val="clear" w:color="auto" w:fill="FFFFFF"/>
    </w:rPr>
  </w:style>
  <w:style w:type="paragraph" w:customStyle="1" w:styleId="81">
    <w:name w:val="Основной текст (8)1"/>
    <w:basedOn w:val="a"/>
    <w:link w:val="8"/>
    <w:uiPriority w:val="99"/>
    <w:rsid w:val="00DC52A8"/>
    <w:pPr>
      <w:widowControl w:val="0"/>
      <w:shd w:val="clear" w:color="auto" w:fill="FFFFFF"/>
      <w:spacing w:line="221" w:lineRule="exact"/>
      <w:ind w:hanging="620"/>
      <w:jc w:val="both"/>
    </w:pPr>
    <w:rPr>
      <w:rFonts w:ascii="Calibri" w:eastAsia="Calibri" w:hAnsi="Calibri"/>
      <w:b/>
      <w:bCs/>
      <w:sz w:val="18"/>
      <w:szCs w:val="18"/>
    </w:rPr>
  </w:style>
  <w:style w:type="character" w:customStyle="1" w:styleId="29pt3">
    <w:name w:val="Основной текст (2) + 9 pt3"/>
    <w:aliases w:val="Полужирный1,Курсив2"/>
    <w:basedOn w:val="21"/>
    <w:uiPriority w:val="99"/>
    <w:rsid w:val="00DC52A8"/>
    <w:rPr>
      <w:rFonts w:ascii="Times New Roman" w:hAnsi="Times New Roman" w:cs="Times New Roman"/>
      <w:b/>
      <w:bCs/>
      <w:i/>
      <w:iCs/>
      <w:sz w:val="18"/>
      <w:szCs w:val="18"/>
      <w:u w:val="none"/>
      <w:shd w:val="clear" w:color="auto" w:fill="FFFFFF"/>
    </w:rPr>
  </w:style>
  <w:style w:type="character" w:customStyle="1" w:styleId="29pt">
    <w:name w:val="Основной текст (2) + 9 pt"/>
    <w:aliases w:val="Полужирный"/>
    <w:basedOn w:val="21"/>
    <w:uiPriority w:val="99"/>
    <w:rsid w:val="00DC52A8"/>
    <w:rPr>
      <w:rFonts w:ascii="Times New Roman" w:hAnsi="Times New Roman" w:cs="Times New Roman"/>
      <w:b/>
      <w:bCs/>
      <w:sz w:val="18"/>
      <w:szCs w:val="18"/>
      <w:u w:val="none"/>
      <w:shd w:val="clear" w:color="auto" w:fill="FFFFFF"/>
    </w:rPr>
  </w:style>
  <w:style w:type="character" w:customStyle="1" w:styleId="2Exact">
    <w:name w:val="Заголовок №2 Exact"/>
    <w:basedOn w:val="a1"/>
    <w:link w:val="24"/>
    <w:uiPriority w:val="99"/>
    <w:locked/>
    <w:rsid w:val="00DC52A8"/>
    <w:rPr>
      <w:b/>
      <w:bCs/>
      <w:sz w:val="28"/>
      <w:szCs w:val="28"/>
      <w:shd w:val="clear" w:color="auto" w:fill="FFFFFF"/>
    </w:rPr>
  </w:style>
  <w:style w:type="paragraph" w:customStyle="1" w:styleId="24">
    <w:name w:val="Заголовок №2"/>
    <w:basedOn w:val="a"/>
    <w:link w:val="2Exact"/>
    <w:uiPriority w:val="99"/>
    <w:rsid w:val="00DC52A8"/>
    <w:pPr>
      <w:widowControl w:val="0"/>
      <w:shd w:val="clear" w:color="auto" w:fill="FFFFFF"/>
      <w:spacing w:after="120" w:line="240" w:lineRule="atLeast"/>
      <w:jc w:val="center"/>
      <w:outlineLvl w:val="1"/>
    </w:pPr>
    <w:rPr>
      <w:rFonts w:ascii="Calibri" w:eastAsia="Calibri" w:hAnsi="Calibri"/>
      <w:b/>
      <w:bCs/>
      <w:sz w:val="28"/>
      <w:szCs w:val="28"/>
    </w:rPr>
  </w:style>
  <w:style w:type="character" w:customStyle="1" w:styleId="230">
    <w:name w:val="Основной текст (2)3"/>
    <w:basedOn w:val="21"/>
    <w:uiPriority w:val="99"/>
    <w:rsid w:val="00DC52A8"/>
    <w:rPr>
      <w:rFonts w:ascii="Times New Roman" w:hAnsi="Times New Roman" w:cs="Times New Roman"/>
      <w:sz w:val="28"/>
      <w:szCs w:val="28"/>
      <w:u w:val="single"/>
      <w:shd w:val="clear" w:color="auto" w:fill="FFFFFF"/>
    </w:rPr>
  </w:style>
  <w:style w:type="character" w:customStyle="1" w:styleId="50">
    <w:name w:val="Основной текст (5)"/>
    <w:basedOn w:val="5"/>
    <w:uiPriority w:val="99"/>
    <w:rsid w:val="00DC52A8"/>
    <w:rPr>
      <w:rFonts w:ascii="Times New Roman" w:hAnsi="Times New Roman" w:cs="Times New Roman"/>
      <w:sz w:val="28"/>
      <w:szCs w:val="28"/>
      <w:u w:val="none"/>
      <w:shd w:val="clear" w:color="auto" w:fill="FFFFFF"/>
    </w:rPr>
  </w:style>
  <w:style w:type="character" w:customStyle="1" w:styleId="53">
    <w:name w:val="Основной текст (5)3"/>
    <w:basedOn w:val="5"/>
    <w:uiPriority w:val="99"/>
    <w:rsid w:val="00DC52A8"/>
    <w:rPr>
      <w:rFonts w:ascii="Times New Roman" w:hAnsi="Times New Roman" w:cs="Times New Roman"/>
      <w:sz w:val="28"/>
      <w:szCs w:val="28"/>
      <w:u w:val="single"/>
      <w:shd w:val="clear" w:color="auto" w:fill="FFFFFF"/>
    </w:rPr>
  </w:style>
  <w:style w:type="paragraph" w:customStyle="1" w:styleId="13">
    <w:name w:val="Основной шрифт абзаца1"/>
    <w:rsid w:val="00DC52A8"/>
    <w:pPr>
      <w:spacing w:after="200" w:line="276" w:lineRule="auto"/>
    </w:pPr>
    <w:rPr>
      <w:rFonts w:eastAsia="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B37539F8A4CC9DA93E8FBE1F738A44DE76375E8A31698EE07454F9E52ECEFC2AEBCA3DE9782EF756FB28595FA45FE8152965CE74AtCp8N"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bogorodskoe.mokshan.pnzreg.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urovka.mokshan.pnzreg.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urovka.mokshan.pnzreg.ru/" TargetMode="External"/><Relationship Id="rId4" Type="http://schemas.openxmlformats.org/officeDocument/2006/relationships/settings" Target="settings.xml"/><Relationship Id="rId9" Type="http://schemas.openxmlformats.org/officeDocument/2006/relationships/hyperlink" Target="consultantplus://offline/ref=CB37539F8A4CC9DA93E8FBE1F738A44DE76375E2A41798EE07454F9E52ECEFC2AEBCA3D99681EF756FB28595FA45FE8152965CE74AtCp8N"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5621</Words>
  <Characters>32044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2022-01-12T05:58:00Z</dcterms:created>
  <dcterms:modified xsi:type="dcterms:W3CDTF">2022-11-02T08:13:00Z</dcterms:modified>
</cp:coreProperties>
</file>